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6E73A" w14:textId="77777777" w:rsidR="008C1B36" w:rsidRPr="00A2672E" w:rsidRDefault="008C1B36" w:rsidP="00D1026A">
      <w:pPr>
        <w:spacing w:before="240"/>
        <w:rPr>
          <w:rFonts w:asciiTheme="minorHAnsi" w:hAnsiTheme="minorHAnsi" w:cstheme="minorHAnsi"/>
          <w:b/>
          <w:sz w:val="32"/>
        </w:rPr>
      </w:pPr>
      <w:r w:rsidRPr="00A2672E">
        <w:rPr>
          <w:rFonts w:asciiTheme="minorHAnsi" w:hAnsiTheme="minorHAnsi" w:cstheme="minorHAnsi"/>
          <w:b/>
          <w:sz w:val="32"/>
        </w:rPr>
        <w:t>Anmeldung zu den teilnehmerbeschränkten/anmeldepflichtigen Modulen des Lehrstuhls für Gesundheitsmanagement</w:t>
      </w:r>
    </w:p>
    <w:p w14:paraId="1F2B6C74" w14:textId="77777777" w:rsidR="008C1B36" w:rsidRPr="00A2672E" w:rsidRDefault="008C1B36" w:rsidP="008C1B36">
      <w:pPr>
        <w:rPr>
          <w:rFonts w:asciiTheme="minorHAnsi" w:hAnsiTheme="minorHAnsi" w:cstheme="minorHAnsi"/>
          <w:bCs/>
          <w:sz w:val="28"/>
          <w:szCs w:val="20"/>
        </w:rPr>
      </w:pPr>
      <w:r w:rsidRPr="00A2672E">
        <w:rPr>
          <w:rFonts w:asciiTheme="minorHAnsi" w:hAnsiTheme="minorHAnsi" w:cstheme="minorHAnsi"/>
          <w:bCs/>
          <w:sz w:val="20"/>
          <w:szCs w:val="14"/>
        </w:rPr>
        <w:t>Die Zuteilung zu den teilnehmerbeschränkten/anmeldepflichtigen Modulen des Lehrstuhls erfolgt per Anmeldung über Priorisierungsverfahren.</w:t>
      </w:r>
    </w:p>
    <w:p w14:paraId="78B2C1E5" w14:textId="77777777" w:rsidR="008C1B36" w:rsidRPr="008C1B36" w:rsidRDefault="008C1B36" w:rsidP="008C1B36">
      <w:pPr>
        <w:spacing w:after="0" w:line="240" w:lineRule="auto"/>
        <w:rPr>
          <w:rFonts w:asciiTheme="minorHAnsi" w:eastAsia="Calibri" w:hAnsiTheme="minorHAnsi" w:cstheme="minorHAnsi"/>
          <w:color w:val="auto"/>
          <w:sz w:val="20"/>
          <w:szCs w:val="20"/>
        </w:rPr>
      </w:pPr>
      <w:r w:rsidRPr="008C1B36">
        <w:rPr>
          <w:rFonts w:asciiTheme="minorHAnsi" w:eastAsia="Calibri" w:hAnsiTheme="minorHAnsi" w:cstheme="minorHAnsi"/>
          <w:color w:val="auto"/>
          <w:sz w:val="20"/>
          <w:szCs w:val="20"/>
        </w:rPr>
        <w:t xml:space="preserve">Bitte berücksichtigen Sie, dass nicht immer gewährleistet werden kann, dass Sie für all Ihre genannten Wunschmodule eine Zusage erhalten. Aus diesem Grund besteht die Möglichkeit, einen (oder mehrere Kurse) mehr anzugeben, als Sie eigentlich belegen möchten. </w:t>
      </w:r>
    </w:p>
    <w:p w14:paraId="7CC56540" w14:textId="77777777" w:rsidR="008C1B36" w:rsidRPr="008C1B36" w:rsidRDefault="008C1B36" w:rsidP="008C1B36">
      <w:pPr>
        <w:spacing w:after="0" w:line="240" w:lineRule="auto"/>
        <w:rPr>
          <w:rFonts w:asciiTheme="minorHAnsi" w:eastAsia="Calibri" w:hAnsiTheme="minorHAnsi" w:cstheme="minorHAnsi"/>
          <w:b/>
          <w:bCs/>
          <w:color w:val="auto"/>
          <w:sz w:val="20"/>
          <w:szCs w:val="20"/>
        </w:rPr>
      </w:pPr>
    </w:p>
    <w:p w14:paraId="3BCA3A37" w14:textId="18403099" w:rsidR="008C1B36" w:rsidRPr="008C1B36" w:rsidRDefault="008C1B36" w:rsidP="008C1B36">
      <w:pPr>
        <w:spacing w:after="0" w:line="240" w:lineRule="auto"/>
        <w:rPr>
          <w:rFonts w:asciiTheme="minorHAnsi" w:eastAsia="Calibri" w:hAnsiTheme="minorHAnsi" w:cstheme="minorHAnsi"/>
          <w:color w:val="auto"/>
          <w:sz w:val="20"/>
          <w:szCs w:val="20"/>
        </w:rPr>
      </w:pPr>
      <w:r w:rsidRPr="008C1B36">
        <w:rPr>
          <w:rFonts w:asciiTheme="minorHAnsi" w:eastAsia="Calibri" w:hAnsiTheme="minorHAnsi" w:cstheme="minorHAnsi"/>
          <w:b/>
          <w:bCs/>
          <w:color w:val="auto"/>
          <w:sz w:val="20"/>
          <w:szCs w:val="20"/>
        </w:rPr>
        <w:t xml:space="preserve">Wir sehen Ihre Wahl der Module als verbindlich an, geben Sie demnach bitte nur Module an, die Sie auch belegen wollen würden (auch wenn Sie nicht Ihre erste Wahl </w:t>
      </w:r>
      <w:r w:rsidR="00436F79">
        <w:rPr>
          <w:rFonts w:asciiTheme="minorHAnsi" w:eastAsia="Calibri" w:hAnsiTheme="minorHAnsi" w:cstheme="minorHAnsi"/>
          <w:b/>
          <w:bCs/>
          <w:color w:val="auto"/>
          <w:sz w:val="20"/>
          <w:szCs w:val="20"/>
        </w:rPr>
        <w:t xml:space="preserve">(Priorität) </w:t>
      </w:r>
      <w:r w:rsidRPr="008C1B36">
        <w:rPr>
          <w:rFonts w:asciiTheme="minorHAnsi" w:eastAsia="Calibri" w:hAnsiTheme="minorHAnsi" w:cstheme="minorHAnsi"/>
          <w:b/>
          <w:bCs/>
          <w:color w:val="auto"/>
          <w:sz w:val="20"/>
          <w:szCs w:val="20"/>
        </w:rPr>
        <w:t>wären).</w:t>
      </w:r>
      <w:r w:rsidR="006463C1" w:rsidRPr="006463C1">
        <w:t xml:space="preserve"> </w:t>
      </w:r>
      <w:r w:rsidR="006463C1" w:rsidRPr="006463C1">
        <w:rPr>
          <w:rFonts w:asciiTheme="minorHAnsi" w:eastAsia="Calibri" w:hAnsiTheme="minorHAnsi" w:cstheme="minorHAnsi"/>
          <w:b/>
          <w:bCs/>
          <w:color w:val="auto"/>
          <w:sz w:val="20"/>
          <w:szCs w:val="20"/>
        </w:rPr>
        <w:t>Informieren Sie sich zudem über die Veranstaltungstermine der Module (insbesondere bei anwesenheitspflichtigen Modulen) und prüfen Sie vor der Bewerbung auf ein Modul, ob es Ihnen möglich ist die Modultermine (+ Prüfungstermine) wahrzunehmen.</w:t>
      </w:r>
    </w:p>
    <w:p w14:paraId="58283475" w14:textId="77777777" w:rsidR="008C1B36" w:rsidRPr="008C1B36" w:rsidRDefault="008C1B36" w:rsidP="008C1B36">
      <w:pPr>
        <w:spacing w:after="160" w:line="259" w:lineRule="auto"/>
        <w:rPr>
          <w:rFonts w:asciiTheme="minorHAnsi" w:eastAsia="Calibri" w:hAnsiTheme="minorHAnsi" w:cstheme="minorHAnsi"/>
          <w:color w:val="auto"/>
          <w:sz w:val="20"/>
          <w:szCs w:val="20"/>
        </w:rPr>
      </w:pPr>
    </w:p>
    <w:p w14:paraId="2CFA293B" w14:textId="19F2DD33" w:rsidR="008C1B36" w:rsidRPr="008C1B36" w:rsidRDefault="008C1B36" w:rsidP="008C1B36">
      <w:pPr>
        <w:spacing w:after="160" w:line="259" w:lineRule="auto"/>
        <w:rPr>
          <w:rFonts w:asciiTheme="minorHAnsi" w:eastAsia="Calibri" w:hAnsiTheme="minorHAnsi" w:cstheme="minorHAnsi"/>
          <w:color w:val="auto"/>
          <w:sz w:val="20"/>
          <w:szCs w:val="20"/>
        </w:rPr>
      </w:pPr>
      <w:r w:rsidRPr="008C1B36">
        <w:rPr>
          <w:rFonts w:asciiTheme="minorHAnsi" w:eastAsia="Calibri" w:hAnsiTheme="minorHAnsi" w:cstheme="minorHAnsi"/>
          <w:color w:val="auto"/>
          <w:sz w:val="20"/>
          <w:szCs w:val="20"/>
        </w:rPr>
        <w:t xml:space="preserve">Bitte füllen Sie das Formular wie folgt aus: </w:t>
      </w:r>
    </w:p>
    <w:p w14:paraId="140C997F" w14:textId="3D36F7FE" w:rsidR="008C1B36" w:rsidRPr="008C1B36" w:rsidRDefault="008C1B36" w:rsidP="008C1B36">
      <w:pPr>
        <w:spacing w:after="0" w:line="240" w:lineRule="auto"/>
        <w:rPr>
          <w:rFonts w:asciiTheme="minorHAnsi" w:eastAsia="Calibri" w:hAnsiTheme="minorHAnsi" w:cstheme="minorHAnsi"/>
          <w:color w:val="auto"/>
          <w:sz w:val="20"/>
          <w:szCs w:val="20"/>
        </w:rPr>
      </w:pPr>
      <w:r w:rsidRPr="008C1B36">
        <w:rPr>
          <w:rFonts w:asciiTheme="minorHAnsi" w:eastAsia="Calibri" w:hAnsiTheme="minorHAnsi" w:cstheme="minorHAnsi"/>
          <w:color w:val="auto"/>
          <w:sz w:val="20"/>
          <w:szCs w:val="20"/>
        </w:rPr>
        <w:t xml:space="preserve">Wenn Sie </w:t>
      </w:r>
      <w:r w:rsidR="00436F79">
        <w:rPr>
          <w:rFonts w:asciiTheme="minorHAnsi" w:eastAsia="Calibri" w:hAnsiTheme="minorHAnsi" w:cstheme="minorHAnsi"/>
          <w:color w:val="auto"/>
          <w:sz w:val="20"/>
          <w:szCs w:val="20"/>
        </w:rPr>
        <w:t>sich für</w:t>
      </w:r>
      <w:r w:rsidRPr="008C1B36">
        <w:rPr>
          <w:rFonts w:asciiTheme="minorHAnsi" w:eastAsia="Calibri" w:hAnsiTheme="minorHAnsi" w:cstheme="minorHAnsi"/>
          <w:color w:val="auto"/>
          <w:sz w:val="20"/>
          <w:szCs w:val="20"/>
        </w:rPr>
        <w:t xml:space="preserve"> </w:t>
      </w:r>
      <w:r w:rsidR="00436F79">
        <w:rPr>
          <w:rFonts w:asciiTheme="minorHAnsi" w:eastAsia="Calibri" w:hAnsiTheme="minorHAnsi" w:cstheme="minorHAnsi"/>
          <w:color w:val="auto"/>
          <w:sz w:val="20"/>
          <w:szCs w:val="20"/>
        </w:rPr>
        <w:t xml:space="preserve">mehrere </w:t>
      </w:r>
      <w:r w:rsidRPr="008C1B36">
        <w:rPr>
          <w:rFonts w:asciiTheme="minorHAnsi" w:eastAsia="Calibri" w:hAnsiTheme="minorHAnsi" w:cstheme="minorHAnsi"/>
          <w:color w:val="auto"/>
          <w:sz w:val="20"/>
          <w:szCs w:val="20"/>
        </w:rPr>
        <w:t xml:space="preserve">Kurse bei uns </w:t>
      </w:r>
      <w:r w:rsidR="00436F79">
        <w:rPr>
          <w:rFonts w:asciiTheme="minorHAnsi" w:eastAsia="Calibri" w:hAnsiTheme="minorHAnsi" w:cstheme="minorHAnsi"/>
          <w:color w:val="auto"/>
          <w:sz w:val="20"/>
          <w:szCs w:val="20"/>
        </w:rPr>
        <w:t>bewerben</w:t>
      </w:r>
      <w:r w:rsidRPr="008C1B36">
        <w:rPr>
          <w:rFonts w:asciiTheme="minorHAnsi" w:eastAsia="Calibri" w:hAnsiTheme="minorHAnsi" w:cstheme="minorHAnsi"/>
          <w:color w:val="auto"/>
          <w:sz w:val="20"/>
          <w:szCs w:val="20"/>
        </w:rPr>
        <w:t xml:space="preserve">, nennen Sie uns bitte Ihre Prioritäten für das jeweilige Modul (1 hoch, 2 weniger </w:t>
      </w:r>
      <w:proofErr w:type="gramStart"/>
      <w:r w:rsidRPr="008C1B36">
        <w:rPr>
          <w:rFonts w:asciiTheme="minorHAnsi" w:eastAsia="Calibri" w:hAnsiTheme="minorHAnsi" w:cstheme="minorHAnsi"/>
          <w:color w:val="auto"/>
          <w:sz w:val="20"/>
          <w:szCs w:val="20"/>
        </w:rPr>
        <w:t>hoch,...</w:t>
      </w:r>
      <w:proofErr w:type="gramEnd"/>
      <w:r w:rsidRPr="008C1B36">
        <w:rPr>
          <w:rFonts w:asciiTheme="minorHAnsi" w:eastAsia="Calibri" w:hAnsiTheme="minorHAnsi" w:cstheme="minorHAnsi"/>
          <w:color w:val="auto"/>
          <w:sz w:val="20"/>
          <w:szCs w:val="20"/>
        </w:rPr>
        <w:t xml:space="preserve">) und geben Sie in der Spalte Anmerkung die Anzahl der anmeldepflichtigen/ teilnehmerbeschränkten Module </w:t>
      </w:r>
      <w:r w:rsidR="00436F79">
        <w:rPr>
          <w:rFonts w:asciiTheme="minorHAnsi" w:eastAsia="Calibri" w:hAnsiTheme="minorHAnsi" w:cstheme="minorHAnsi"/>
          <w:color w:val="auto"/>
          <w:sz w:val="20"/>
          <w:szCs w:val="20"/>
        </w:rPr>
        <w:t xml:space="preserve">an  </w:t>
      </w:r>
      <w:r w:rsidRPr="008C1B36">
        <w:rPr>
          <w:rFonts w:asciiTheme="minorHAnsi" w:eastAsia="Calibri" w:hAnsiTheme="minorHAnsi" w:cstheme="minorHAnsi"/>
          <w:color w:val="auto"/>
          <w:sz w:val="20"/>
          <w:szCs w:val="20"/>
        </w:rPr>
        <w:t xml:space="preserve">die Sie planen zu belegen (z.B. ... von den 3 nach Priorität genannten Modulen möchte ich gern  alle 3 / nur 2 / 1 Modul belegen...). </w:t>
      </w:r>
      <w:bookmarkStart w:id="0" w:name="_Hlk141170763"/>
      <w:r w:rsidR="00D1026A">
        <w:rPr>
          <w:rFonts w:asciiTheme="minorHAnsi" w:eastAsia="Calibri" w:hAnsiTheme="minorHAnsi" w:cstheme="minorHAnsi"/>
          <w:color w:val="auto"/>
          <w:sz w:val="20"/>
          <w:szCs w:val="20"/>
        </w:rPr>
        <w:t xml:space="preserve">Bitte geben Sie jede Priorität nur einmal an (es kann z.B. keine zwei Module mit Priorität 1 geben). </w:t>
      </w:r>
      <w:bookmarkEnd w:id="0"/>
      <w:r w:rsidRPr="008C1B36">
        <w:rPr>
          <w:rFonts w:asciiTheme="minorHAnsi" w:eastAsia="Calibri" w:hAnsiTheme="minorHAnsi" w:cstheme="minorHAnsi"/>
          <w:color w:val="auto"/>
          <w:sz w:val="20"/>
          <w:szCs w:val="20"/>
        </w:rPr>
        <w:t>Geben Sie, falls zutreffend, bitte auch in der Spalte Anmerkung an, wenn Sie sich in vorherigen Semestern schon einmal für ein Wunschmodul beworben haben, bei dem Sie aber keinen Platz erhalten hatten, wenn Sie sich erneut auf den Kurs bewerben.</w:t>
      </w:r>
    </w:p>
    <w:p w14:paraId="4269678A" w14:textId="77777777" w:rsidR="008C1B36" w:rsidRPr="008C1B36" w:rsidRDefault="008C1B36" w:rsidP="008C1B36">
      <w:pPr>
        <w:spacing w:after="0" w:line="240" w:lineRule="auto"/>
        <w:rPr>
          <w:rFonts w:asciiTheme="minorHAnsi" w:eastAsia="Calibri" w:hAnsiTheme="minorHAnsi" w:cstheme="minorHAnsi"/>
          <w:color w:val="auto"/>
          <w:sz w:val="20"/>
          <w:szCs w:val="20"/>
        </w:rPr>
      </w:pPr>
    </w:p>
    <w:p w14:paraId="60B60122" w14:textId="77777777" w:rsidR="008C1B36" w:rsidRPr="008C1B36" w:rsidRDefault="008C1B36" w:rsidP="008C1B36">
      <w:pPr>
        <w:spacing w:after="0" w:line="240" w:lineRule="auto"/>
        <w:rPr>
          <w:rFonts w:asciiTheme="minorHAnsi" w:eastAsia="Calibri" w:hAnsiTheme="minorHAnsi" w:cstheme="minorHAnsi"/>
          <w:color w:val="auto"/>
          <w:sz w:val="20"/>
          <w:szCs w:val="20"/>
        </w:rPr>
      </w:pPr>
    </w:p>
    <w:p w14:paraId="415653B0" w14:textId="77777777" w:rsidR="008C1B36" w:rsidRPr="008C1B36" w:rsidRDefault="008C1B36" w:rsidP="008C1B36">
      <w:pPr>
        <w:spacing w:after="0" w:line="240" w:lineRule="auto"/>
        <w:rPr>
          <w:rFonts w:asciiTheme="minorHAnsi" w:eastAsia="Calibri" w:hAnsiTheme="minorHAnsi" w:cstheme="minorHAnsi"/>
          <w:color w:val="auto"/>
          <w:sz w:val="20"/>
          <w:szCs w:val="20"/>
        </w:rPr>
      </w:pPr>
      <w:r w:rsidRPr="008C1B36">
        <w:rPr>
          <w:rFonts w:asciiTheme="minorHAnsi" w:eastAsia="Calibri" w:hAnsiTheme="minorHAnsi" w:cstheme="minorHAnsi"/>
          <w:color w:val="auto"/>
          <w:sz w:val="20"/>
          <w:szCs w:val="20"/>
        </w:rPr>
        <w:t>Beispiel für die Anmeldung:</w:t>
      </w:r>
    </w:p>
    <w:p w14:paraId="27D554B7" w14:textId="365A4C67" w:rsidR="008C1B36" w:rsidRPr="00A2672E" w:rsidRDefault="008C1B36" w:rsidP="008C1B36">
      <w:pPr>
        <w:spacing w:after="0" w:line="240" w:lineRule="auto"/>
        <w:rPr>
          <w:rFonts w:asciiTheme="minorHAnsi" w:eastAsia="Calibri" w:hAnsiTheme="minorHAnsi" w:cstheme="minorHAnsi"/>
          <w:color w:val="auto"/>
          <w:sz w:val="20"/>
          <w:szCs w:val="20"/>
        </w:rPr>
      </w:pPr>
      <w:r w:rsidRPr="008C1B36">
        <w:rPr>
          <w:rFonts w:asciiTheme="minorHAnsi" w:eastAsia="Calibri" w:hAnsiTheme="minorHAnsi" w:cstheme="minorHAnsi"/>
          <w:color w:val="auto"/>
          <w:sz w:val="20"/>
          <w:szCs w:val="20"/>
        </w:rPr>
        <w:t>Ich möchte 2 Module belegen, gebe aber ein Alternativmodul (</w:t>
      </w:r>
      <w:proofErr w:type="spellStart"/>
      <w:r w:rsidRPr="008C1B36">
        <w:rPr>
          <w:rFonts w:asciiTheme="minorHAnsi" w:eastAsia="Calibri" w:hAnsiTheme="minorHAnsi" w:cstheme="minorHAnsi"/>
          <w:color w:val="auto"/>
          <w:sz w:val="20"/>
          <w:szCs w:val="20"/>
        </w:rPr>
        <w:t>Prio</w:t>
      </w:r>
      <w:proofErr w:type="spellEnd"/>
      <w:r w:rsidRPr="008C1B36">
        <w:rPr>
          <w:rFonts w:asciiTheme="minorHAnsi" w:eastAsia="Calibri" w:hAnsiTheme="minorHAnsi" w:cstheme="minorHAnsi"/>
          <w:color w:val="auto"/>
          <w:sz w:val="20"/>
          <w:szCs w:val="20"/>
        </w:rPr>
        <w:t xml:space="preserve"> 3) an, welches ich mir auch vorstellen könnte zu belegen, falls es mit den beiden erstgenannten Modulen (</w:t>
      </w:r>
      <w:proofErr w:type="spellStart"/>
      <w:r w:rsidRPr="008C1B36">
        <w:rPr>
          <w:rFonts w:asciiTheme="minorHAnsi" w:eastAsia="Calibri" w:hAnsiTheme="minorHAnsi" w:cstheme="minorHAnsi"/>
          <w:color w:val="auto"/>
          <w:sz w:val="20"/>
          <w:szCs w:val="20"/>
        </w:rPr>
        <w:t>Prio</w:t>
      </w:r>
      <w:proofErr w:type="spellEnd"/>
      <w:r w:rsidRPr="008C1B36">
        <w:rPr>
          <w:rFonts w:asciiTheme="minorHAnsi" w:eastAsia="Calibri" w:hAnsiTheme="minorHAnsi" w:cstheme="minorHAnsi"/>
          <w:color w:val="auto"/>
          <w:sz w:val="20"/>
          <w:szCs w:val="20"/>
        </w:rPr>
        <w:t xml:space="preserve"> 1 und</w:t>
      </w:r>
      <w:r w:rsidR="006463C1">
        <w:rPr>
          <w:rFonts w:asciiTheme="minorHAnsi" w:eastAsia="Calibri" w:hAnsiTheme="minorHAnsi" w:cstheme="minorHAnsi"/>
          <w:color w:val="auto"/>
          <w:sz w:val="20"/>
          <w:szCs w:val="20"/>
        </w:rPr>
        <w:t>/oder</w:t>
      </w:r>
      <w:r w:rsidRPr="008C1B36">
        <w:rPr>
          <w:rFonts w:asciiTheme="minorHAnsi" w:eastAsia="Calibri" w:hAnsiTheme="minorHAnsi" w:cstheme="minorHAnsi"/>
          <w:color w:val="auto"/>
          <w:sz w:val="20"/>
          <w:szCs w:val="20"/>
        </w:rPr>
        <w:t xml:space="preserve"> 2) nicht klappt. Ein</w:t>
      </w:r>
      <w:r w:rsidR="006463C1">
        <w:rPr>
          <w:rFonts w:asciiTheme="minorHAnsi" w:eastAsia="Calibri" w:hAnsiTheme="minorHAnsi" w:cstheme="minorHAnsi"/>
          <w:color w:val="auto"/>
          <w:sz w:val="20"/>
          <w:szCs w:val="20"/>
        </w:rPr>
        <w:t>s der gennannten</w:t>
      </w:r>
      <w:r w:rsidRPr="008C1B36">
        <w:rPr>
          <w:rFonts w:asciiTheme="minorHAnsi" w:eastAsia="Calibri" w:hAnsiTheme="minorHAnsi" w:cstheme="minorHAnsi"/>
          <w:color w:val="auto"/>
          <w:sz w:val="20"/>
          <w:szCs w:val="20"/>
        </w:rPr>
        <w:t xml:space="preserve"> Modul</w:t>
      </w:r>
      <w:r w:rsidR="00946CA8">
        <w:rPr>
          <w:rFonts w:asciiTheme="minorHAnsi" w:eastAsia="Calibri" w:hAnsiTheme="minorHAnsi" w:cstheme="minorHAnsi"/>
          <w:color w:val="auto"/>
          <w:sz w:val="20"/>
          <w:szCs w:val="20"/>
        </w:rPr>
        <w:t>e</w:t>
      </w:r>
      <w:r w:rsidRPr="008C1B36">
        <w:rPr>
          <w:rFonts w:asciiTheme="minorHAnsi" w:eastAsia="Calibri" w:hAnsiTheme="minorHAnsi" w:cstheme="minorHAnsi"/>
          <w:color w:val="auto"/>
          <w:sz w:val="20"/>
          <w:szCs w:val="20"/>
        </w:rPr>
        <w:t xml:space="preserve"> wollte ich im letzten (Winter-/Sommer-)</w:t>
      </w:r>
      <w:r w:rsidR="00436F79">
        <w:rPr>
          <w:rFonts w:asciiTheme="minorHAnsi" w:eastAsia="Calibri" w:hAnsiTheme="minorHAnsi" w:cstheme="minorHAnsi"/>
          <w:color w:val="auto"/>
          <w:sz w:val="20"/>
          <w:szCs w:val="20"/>
        </w:rPr>
        <w:t xml:space="preserve"> </w:t>
      </w:r>
      <w:r w:rsidRPr="008C1B36">
        <w:rPr>
          <w:rFonts w:asciiTheme="minorHAnsi" w:eastAsia="Calibri" w:hAnsiTheme="minorHAnsi" w:cstheme="minorHAnsi"/>
          <w:color w:val="auto"/>
          <w:sz w:val="20"/>
          <w:szCs w:val="20"/>
        </w:rPr>
        <w:t>Semester schon belegen, habe aber leider keinen Platz bekommen. Darauf weise ich in den Anmerkungen hin.</w:t>
      </w:r>
    </w:p>
    <w:p w14:paraId="24A40BDB" w14:textId="77777777" w:rsidR="00A2672E" w:rsidRPr="008C1B36" w:rsidRDefault="00A2672E" w:rsidP="008C1B36">
      <w:pPr>
        <w:spacing w:after="0" w:line="240" w:lineRule="auto"/>
        <w:rPr>
          <w:rFonts w:asciiTheme="minorHAnsi" w:eastAsia="Calibri" w:hAnsiTheme="minorHAnsi" w:cstheme="minorHAnsi"/>
          <w:color w:val="auto"/>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12"/>
        <w:gridCol w:w="812"/>
        <w:gridCol w:w="812"/>
        <w:gridCol w:w="812"/>
        <w:gridCol w:w="811"/>
        <w:gridCol w:w="811"/>
        <w:gridCol w:w="811"/>
        <w:gridCol w:w="811"/>
        <w:gridCol w:w="811"/>
        <w:gridCol w:w="811"/>
        <w:gridCol w:w="811"/>
        <w:gridCol w:w="1531"/>
      </w:tblGrid>
      <w:tr w:rsidR="008C1B36" w:rsidRPr="00A2672E" w14:paraId="1F211D31" w14:textId="77777777" w:rsidTr="008C1B36">
        <w:trPr>
          <w:trHeight w:val="340"/>
        </w:trPr>
        <w:tc>
          <w:tcPr>
            <w:tcW w:w="388" w:type="pct"/>
            <w:shd w:val="clear" w:color="auto" w:fill="auto"/>
            <w:noWrap/>
            <w:vAlign w:val="bottom"/>
            <w:hideMark/>
          </w:tcPr>
          <w:p w14:paraId="3E1FB8C9" w14:textId="77777777" w:rsidR="008C1B36" w:rsidRPr="008C1B36"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Nachname</w:t>
            </w:r>
          </w:p>
        </w:tc>
        <w:tc>
          <w:tcPr>
            <w:tcW w:w="388" w:type="pct"/>
            <w:shd w:val="clear" w:color="auto" w:fill="auto"/>
            <w:noWrap/>
            <w:vAlign w:val="bottom"/>
            <w:hideMark/>
          </w:tcPr>
          <w:p w14:paraId="6200DBB9" w14:textId="77777777" w:rsidR="008C1B36" w:rsidRPr="008C1B36"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Vorname</w:t>
            </w:r>
          </w:p>
        </w:tc>
        <w:tc>
          <w:tcPr>
            <w:tcW w:w="388" w:type="pct"/>
            <w:shd w:val="clear" w:color="auto" w:fill="auto"/>
            <w:noWrap/>
            <w:vAlign w:val="bottom"/>
            <w:hideMark/>
          </w:tcPr>
          <w:p w14:paraId="55FA26D7" w14:textId="77777777" w:rsidR="008C1B36" w:rsidRPr="008C1B36"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E-Mail-Adresse</w:t>
            </w:r>
          </w:p>
        </w:tc>
        <w:tc>
          <w:tcPr>
            <w:tcW w:w="388" w:type="pct"/>
            <w:shd w:val="clear" w:color="auto" w:fill="auto"/>
            <w:noWrap/>
            <w:vAlign w:val="bottom"/>
            <w:hideMark/>
          </w:tcPr>
          <w:p w14:paraId="48E04B3B" w14:textId="77777777" w:rsidR="008C1B36" w:rsidRPr="00A2672E"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IdM-</w:t>
            </w:r>
          </w:p>
          <w:p w14:paraId="78B0EFC0" w14:textId="44FA140F" w:rsidR="008C1B36" w:rsidRPr="008C1B36"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Kennung</w:t>
            </w:r>
          </w:p>
        </w:tc>
        <w:tc>
          <w:tcPr>
            <w:tcW w:w="388" w:type="pct"/>
            <w:shd w:val="clear" w:color="auto" w:fill="auto"/>
            <w:noWrap/>
            <w:vAlign w:val="bottom"/>
            <w:hideMark/>
          </w:tcPr>
          <w:p w14:paraId="36EA9D4D" w14:textId="77777777" w:rsidR="008C1B36" w:rsidRPr="008C1B36"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Matrikelnummer</w:t>
            </w:r>
          </w:p>
        </w:tc>
        <w:tc>
          <w:tcPr>
            <w:tcW w:w="388" w:type="pct"/>
            <w:shd w:val="clear" w:color="auto" w:fill="auto"/>
            <w:noWrap/>
            <w:vAlign w:val="bottom"/>
            <w:hideMark/>
          </w:tcPr>
          <w:p w14:paraId="61A152E2" w14:textId="77777777" w:rsidR="008C1B36" w:rsidRPr="008C1B36"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Studiengang</w:t>
            </w:r>
          </w:p>
        </w:tc>
        <w:tc>
          <w:tcPr>
            <w:tcW w:w="388" w:type="pct"/>
            <w:shd w:val="clear" w:color="auto" w:fill="auto"/>
            <w:noWrap/>
            <w:vAlign w:val="bottom"/>
            <w:hideMark/>
          </w:tcPr>
          <w:p w14:paraId="04F5A5FC" w14:textId="77777777" w:rsidR="008C1B36" w:rsidRPr="008C1B36"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Semester</w:t>
            </w:r>
          </w:p>
        </w:tc>
        <w:tc>
          <w:tcPr>
            <w:tcW w:w="388" w:type="pct"/>
            <w:shd w:val="clear" w:color="auto" w:fill="auto"/>
            <w:noWrap/>
            <w:vAlign w:val="bottom"/>
            <w:hideMark/>
          </w:tcPr>
          <w:p w14:paraId="5EED6E04" w14:textId="0A6F979B" w:rsidR="008C1B36" w:rsidRPr="008C1B36"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Wahlmodul 1:</w:t>
            </w:r>
          </w:p>
          <w:p w14:paraId="55A27581" w14:textId="77777777" w:rsidR="008C1B36" w:rsidRPr="008C1B36"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Krankenhaus Planspiel</w:t>
            </w:r>
          </w:p>
        </w:tc>
        <w:tc>
          <w:tcPr>
            <w:tcW w:w="388" w:type="pct"/>
            <w:shd w:val="clear" w:color="auto" w:fill="auto"/>
            <w:noWrap/>
            <w:vAlign w:val="bottom"/>
            <w:hideMark/>
          </w:tcPr>
          <w:p w14:paraId="44771D19" w14:textId="77777777" w:rsidR="00E34C27"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Wahl</w:t>
            </w:r>
            <w:r w:rsidR="00E34C27">
              <w:rPr>
                <w:rFonts w:asciiTheme="minorHAnsi" w:hAnsiTheme="minorHAnsi" w:cstheme="minorHAnsi"/>
                <w:sz w:val="16"/>
                <w:szCs w:val="16"/>
                <w:lang w:eastAsia="de-DE"/>
              </w:rPr>
              <w:t>-</w:t>
            </w:r>
          </w:p>
          <w:p w14:paraId="5482BED6" w14:textId="28A417A8" w:rsidR="008C1B36" w:rsidRPr="008C1B36" w:rsidRDefault="008C1B36" w:rsidP="008C1B36">
            <w:pPr>
              <w:spacing w:after="0" w:line="240" w:lineRule="auto"/>
              <w:rPr>
                <w:rFonts w:asciiTheme="minorHAnsi" w:hAnsiTheme="minorHAnsi" w:cstheme="minorHAnsi"/>
                <w:sz w:val="16"/>
                <w:szCs w:val="16"/>
                <w:lang w:eastAsia="de-DE"/>
              </w:rPr>
            </w:pPr>
            <w:proofErr w:type="spellStart"/>
            <w:r w:rsidRPr="008C1B36">
              <w:rPr>
                <w:rFonts w:asciiTheme="minorHAnsi" w:hAnsiTheme="minorHAnsi" w:cstheme="minorHAnsi"/>
                <w:sz w:val="16"/>
                <w:szCs w:val="16"/>
                <w:lang w:eastAsia="de-DE"/>
              </w:rPr>
              <w:t>modul</w:t>
            </w:r>
            <w:proofErr w:type="spellEnd"/>
            <w:r w:rsidRPr="008C1B36">
              <w:rPr>
                <w:rFonts w:asciiTheme="minorHAnsi" w:hAnsiTheme="minorHAnsi" w:cstheme="minorHAnsi"/>
                <w:sz w:val="16"/>
                <w:szCs w:val="16"/>
                <w:lang w:eastAsia="de-DE"/>
              </w:rPr>
              <w:t xml:space="preserve"> 2</w:t>
            </w:r>
          </w:p>
        </w:tc>
        <w:tc>
          <w:tcPr>
            <w:tcW w:w="388" w:type="pct"/>
            <w:shd w:val="clear" w:color="auto" w:fill="auto"/>
            <w:noWrap/>
            <w:vAlign w:val="bottom"/>
            <w:hideMark/>
          </w:tcPr>
          <w:p w14:paraId="1F66B2D2" w14:textId="77777777" w:rsidR="00E34C27"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Wahl</w:t>
            </w:r>
            <w:r w:rsidR="00E34C27">
              <w:rPr>
                <w:rFonts w:asciiTheme="minorHAnsi" w:hAnsiTheme="minorHAnsi" w:cstheme="minorHAnsi"/>
                <w:sz w:val="16"/>
                <w:szCs w:val="16"/>
                <w:lang w:eastAsia="de-DE"/>
              </w:rPr>
              <w:t>-</w:t>
            </w:r>
          </w:p>
          <w:p w14:paraId="36E003F1" w14:textId="1D8F596F" w:rsidR="008C1B36" w:rsidRPr="008C1B36" w:rsidRDefault="008C1B36" w:rsidP="008C1B36">
            <w:pPr>
              <w:spacing w:after="0" w:line="240" w:lineRule="auto"/>
              <w:rPr>
                <w:rFonts w:asciiTheme="minorHAnsi" w:hAnsiTheme="minorHAnsi" w:cstheme="minorHAnsi"/>
                <w:sz w:val="16"/>
                <w:szCs w:val="16"/>
                <w:lang w:eastAsia="de-DE"/>
              </w:rPr>
            </w:pPr>
            <w:proofErr w:type="spellStart"/>
            <w:r w:rsidRPr="008C1B36">
              <w:rPr>
                <w:rFonts w:asciiTheme="minorHAnsi" w:hAnsiTheme="minorHAnsi" w:cstheme="minorHAnsi"/>
                <w:sz w:val="16"/>
                <w:szCs w:val="16"/>
                <w:lang w:eastAsia="de-DE"/>
              </w:rPr>
              <w:t>modul</w:t>
            </w:r>
            <w:proofErr w:type="spellEnd"/>
            <w:r w:rsidRPr="008C1B36">
              <w:rPr>
                <w:rFonts w:asciiTheme="minorHAnsi" w:hAnsiTheme="minorHAnsi" w:cstheme="minorHAnsi"/>
                <w:sz w:val="16"/>
                <w:szCs w:val="16"/>
                <w:lang w:eastAsia="de-DE"/>
              </w:rPr>
              <w:t xml:space="preserve"> 3</w:t>
            </w:r>
          </w:p>
        </w:tc>
        <w:tc>
          <w:tcPr>
            <w:tcW w:w="388" w:type="pct"/>
            <w:shd w:val="clear" w:color="auto" w:fill="auto"/>
            <w:noWrap/>
            <w:vAlign w:val="bottom"/>
            <w:hideMark/>
          </w:tcPr>
          <w:p w14:paraId="6C7B3F4C" w14:textId="77777777" w:rsidR="00E34C27"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Wahl</w:t>
            </w:r>
            <w:r w:rsidR="00E34C27">
              <w:rPr>
                <w:rFonts w:asciiTheme="minorHAnsi" w:hAnsiTheme="minorHAnsi" w:cstheme="minorHAnsi"/>
                <w:sz w:val="16"/>
                <w:szCs w:val="16"/>
                <w:lang w:eastAsia="de-DE"/>
              </w:rPr>
              <w:t>-</w:t>
            </w:r>
          </w:p>
          <w:p w14:paraId="4B03F31E" w14:textId="50EB4322" w:rsidR="008C1B36" w:rsidRPr="008C1B36" w:rsidRDefault="008C1B36" w:rsidP="008C1B36">
            <w:pPr>
              <w:spacing w:after="0" w:line="240" w:lineRule="auto"/>
              <w:rPr>
                <w:rFonts w:asciiTheme="minorHAnsi" w:hAnsiTheme="minorHAnsi" w:cstheme="minorHAnsi"/>
                <w:sz w:val="16"/>
                <w:szCs w:val="16"/>
                <w:lang w:eastAsia="de-DE"/>
              </w:rPr>
            </w:pPr>
            <w:proofErr w:type="spellStart"/>
            <w:r w:rsidRPr="008C1B36">
              <w:rPr>
                <w:rFonts w:asciiTheme="minorHAnsi" w:hAnsiTheme="minorHAnsi" w:cstheme="minorHAnsi"/>
                <w:sz w:val="16"/>
                <w:szCs w:val="16"/>
                <w:lang w:eastAsia="de-DE"/>
              </w:rPr>
              <w:t>modul</w:t>
            </w:r>
            <w:proofErr w:type="spellEnd"/>
            <w:r w:rsidRPr="008C1B36">
              <w:rPr>
                <w:rFonts w:asciiTheme="minorHAnsi" w:hAnsiTheme="minorHAnsi" w:cstheme="minorHAnsi"/>
                <w:sz w:val="16"/>
                <w:szCs w:val="16"/>
                <w:lang w:eastAsia="de-DE"/>
              </w:rPr>
              <w:t xml:space="preserve"> 4</w:t>
            </w:r>
          </w:p>
        </w:tc>
        <w:tc>
          <w:tcPr>
            <w:tcW w:w="733" w:type="pct"/>
            <w:shd w:val="clear" w:color="auto" w:fill="auto"/>
            <w:noWrap/>
            <w:vAlign w:val="bottom"/>
            <w:hideMark/>
          </w:tcPr>
          <w:p w14:paraId="71929312" w14:textId="7DD536B0" w:rsidR="008C1B36" w:rsidRPr="008C1B36"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 xml:space="preserve">Anmerkung </w:t>
            </w:r>
          </w:p>
        </w:tc>
      </w:tr>
      <w:tr w:rsidR="008C1B36" w:rsidRPr="00A2672E" w14:paraId="3A1E0822" w14:textId="77777777" w:rsidTr="008C1B36">
        <w:trPr>
          <w:trHeight w:val="340"/>
        </w:trPr>
        <w:tc>
          <w:tcPr>
            <w:tcW w:w="388" w:type="pct"/>
            <w:shd w:val="clear" w:color="auto" w:fill="auto"/>
            <w:noWrap/>
            <w:vAlign w:val="bottom"/>
            <w:hideMark/>
          </w:tcPr>
          <w:p w14:paraId="546999D2" w14:textId="77777777" w:rsidR="008C1B36" w:rsidRPr="008C1B36"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Jaegers</w:t>
            </w:r>
          </w:p>
        </w:tc>
        <w:tc>
          <w:tcPr>
            <w:tcW w:w="388" w:type="pct"/>
            <w:shd w:val="clear" w:color="auto" w:fill="auto"/>
            <w:noWrap/>
            <w:vAlign w:val="bottom"/>
            <w:hideMark/>
          </w:tcPr>
          <w:p w14:paraId="723EEFE4" w14:textId="77777777" w:rsidR="008C1B36" w:rsidRPr="008C1B36" w:rsidRDefault="008C1B36" w:rsidP="008C1B36">
            <w:pPr>
              <w:spacing w:after="0" w:line="240" w:lineRule="auto"/>
              <w:rPr>
                <w:rFonts w:asciiTheme="minorHAnsi" w:hAnsiTheme="minorHAnsi" w:cstheme="minorHAnsi"/>
                <w:color w:val="auto"/>
                <w:sz w:val="16"/>
                <w:szCs w:val="16"/>
                <w:lang w:eastAsia="de-DE"/>
              </w:rPr>
            </w:pPr>
            <w:r w:rsidRPr="008C1B36">
              <w:rPr>
                <w:rFonts w:asciiTheme="minorHAnsi" w:hAnsiTheme="minorHAnsi" w:cstheme="minorHAnsi"/>
                <w:color w:val="auto"/>
                <w:sz w:val="16"/>
                <w:szCs w:val="16"/>
                <w:lang w:eastAsia="de-DE"/>
              </w:rPr>
              <w:t>Lena</w:t>
            </w:r>
          </w:p>
        </w:tc>
        <w:tc>
          <w:tcPr>
            <w:tcW w:w="388" w:type="pct"/>
            <w:shd w:val="clear" w:color="auto" w:fill="auto"/>
            <w:noWrap/>
            <w:vAlign w:val="bottom"/>
            <w:hideMark/>
          </w:tcPr>
          <w:p w14:paraId="7385FF87" w14:textId="373C771E" w:rsidR="008C1B36" w:rsidRPr="008C1B36" w:rsidRDefault="006463C1" w:rsidP="008C1B36">
            <w:pPr>
              <w:spacing w:after="0" w:line="240" w:lineRule="auto"/>
              <w:rPr>
                <w:rFonts w:asciiTheme="minorHAnsi" w:hAnsiTheme="minorHAnsi" w:cstheme="minorHAnsi"/>
                <w:color w:val="auto"/>
                <w:sz w:val="16"/>
                <w:szCs w:val="16"/>
                <w:lang w:eastAsia="de-DE"/>
              </w:rPr>
            </w:pPr>
            <w:r>
              <w:rPr>
                <w:rFonts w:asciiTheme="minorHAnsi" w:hAnsiTheme="minorHAnsi" w:cstheme="minorHAnsi"/>
                <w:color w:val="auto"/>
                <w:sz w:val="16"/>
                <w:szCs w:val="16"/>
                <w:lang w:eastAsia="de-DE"/>
              </w:rPr>
              <w:t>l</w:t>
            </w:r>
            <w:r w:rsidR="008C1B36" w:rsidRPr="008C1B36">
              <w:rPr>
                <w:rFonts w:asciiTheme="minorHAnsi" w:hAnsiTheme="minorHAnsi" w:cstheme="minorHAnsi"/>
                <w:color w:val="auto"/>
                <w:sz w:val="16"/>
                <w:szCs w:val="16"/>
                <w:lang w:eastAsia="de-DE"/>
              </w:rPr>
              <w:t>ena.jaegers@fau.de</w:t>
            </w:r>
          </w:p>
        </w:tc>
        <w:tc>
          <w:tcPr>
            <w:tcW w:w="388" w:type="pct"/>
            <w:shd w:val="clear" w:color="auto" w:fill="auto"/>
            <w:noWrap/>
            <w:vAlign w:val="bottom"/>
            <w:hideMark/>
          </w:tcPr>
          <w:p w14:paraId="76A8C810" w14:textId="6E9AF6EB" w:rsidR="008C1B36" w:rsidRPr="008C1B36" w:rsidRDefault="004277EC" w:rsidP="008C1B36">
            <w:pPr>
              <w:spacing w:after="0" w:line="240" w:lineRule="auto"/>
              <w:rPr>
                <w:rFonts w:asciiTheme="minorHAnsi" w:hAnsiTheme="minorHAnsi" w:cstheme="minorHAnsi"/>
                <w:color w:val="auto"/>
                <w:sz w:val="16"/>
                <w:szCs w:val="16"/>
                <w:lang w:eastAsia="de-DE"/>
              </w:rPr>
            </w:pPr>
            <w:r>
              <w:rPr>
                <w:rFonts w:asciiTheme="minorHAnsi" w:hAnsiTheme="minorHAnsi" w:cstheme="minorHAnsi"/>
                <w:color w:val="auto"/>
                <w:sz w:val="16"/>
                <w:szCs w:val="16"/>
                <w:lang w:eastAsia="de-DE"/>
              </w:rPr>
              <w:t>Ab12cd</w:t>
            </w:r>
          </w:p>
        </w:tc>
        <w:tc>
          <w:tcPr>
            <w:tcW w:w="388" w:type="pct"/>
            <w:shd w:val="clear" w:color="auto" w:fill="auto"/>
            <w:noWrap/>
            <w:vAlign w:val="bottom"/>
            <w:hideMark/>
          </w:tcPr>
          <w:p w14:paraId="44100EEA" w14:textId="7681439E" w:rsidR="008C1B36" w:rsidRPr="008C1B36" w:rsidRDefault="004277EC" w:rsidP="008C1B36">
            <w:pPr>
              <w:spacing w:after="0" w:line="240" w:lineRule="auto"/>
              <w:rPr>
                <w:rFonts w:asciiTheme="minorHAnsi" w:hAnsiTheme="minorHAnsi" w:cstheme="minorHAnsi"/>
                <w:color w:val="auto"/>
                <w:sz w:val="16"/>
                <w:szCs w:val="16"/>
                <w:lang w:eastAsia="de-DE"/>
              </w:rPr>
            </w:pPr>
            <w:r w:rsidRPr="008C1B36">
              <w:rPr>
                <w:rFonts w:asciiTheme="minorHAnsi" w:hAnsiTheme="minorHAnsi" w:cstheme="minorHAnsi"/>
                <w:color w:val="auto"/>
                <w:sz w:val="16"/>
                <w:szCs w:val="16"/>
                <w:lang w:eastAsia="de-DE"/>
              </w:rPr>
              <w:t>1234567</w:t>
            </w:r>
          </w:p>
        </w:tc>
        <w:tc>
          <w:tcPr>
            <w:tcW w:w="388" w:type="pct"/>
            <w:shd w:val="clear" w:color="auto" w:fill="auto"/>
            <w:noWrap/>
            <w:vAlign w:val="bottom"/>
            <w:hideMark/>
          </w:tcPr>
          <w:p w14:paraId="3718FFA6" w14:textId="77777777" w:rsidR="008C1B36" w:rsidRPr="008C1B36" w:rsidRDefault="008C1B36" w:rsidP="008C1B36">
            <w:pPr>
              <w:spacing w:after="0" w:line="240" w:lineRule="auto"/>
              <w:rPr>
                <w:rFonts w:asciiTheme="minorHAnsi" w:hAnsiTheme="minorHAnsi" w:cstheme="minorHAnsi"/>
                <w:color w:val="auto"/>
                <w:sz w:val="16"/>
                <w:szCs w:val="16"/>
                <w:lang w:eastAsia="de-DE"/>
              </w:rPr>
            </w:pPr>
            <w:r w:rsidRPr="008C1B36">
              <w:rPr>
                <w:rFonts w:asciiTheme="minorHAnsi" w:hAnsiTheme="minorHAnsi" w:cstheme="minorHAnsi"/>
                <w:color w:val="auto"/>
                <w:sz w:val="16"/>
                <w:szCs w:val="16"/>
                <w:lang w:eastAsia="de-DE"/>
              </w:rPr>
              <w:t>MiGG</w:t>
            </w:r>
          </w:p>
        </w:tc>
        <w:tc>
          <w:tcPr>
            <w:tcW w:w="388" w:type="pct"/>
            <w:shd w:val="clear" w:color="auto" w:fill="auto"/>
            <w:noWrap/>
            <w:vAlign w:val="bottom"/>
            <w:hideMark/>
          </w:tcPr>
          <w:p w14:paraId="55145892" w14:textId="77777777" w:rsidR="008C1B36" w:rsidRPr="008C1B36" w:rsidRDefault="008C1B36" w:rsidP="008C1B36">
            <w:pPr>
              <w:spacing w:after="0" w:line="240" w:lineRule="auto"/>
              <w:rPr>
                <w:rFonts w:asciiTheme="minorHAnsi" w:hAnsiTheme="minorHAnsi" w:cstheme="minorHAnsi"/>
                <w:color w:val="auto"/>
                <w:sz w:val="16"/>
                <w:szCs w:val="16"/>
                <w:lang w:eastAsia="de-DE"/>
              </w:rPr>
            </w:pPr>
            <w:r w:rsidRPr="008C1B36">
              <w:rPr>
                <w:rFonts w:asciiTheme="minorHAnsi" w:hAnsiTheme="minorHAnsi" w:cstheme="minorHAnsi"/>
                <w:color w:val="auto"/>
                <w:sz w:val="16"/>
                <w:szCs w:val="16"/>
                <w:lang w:eastAsia="de-DE"/>
              </w:rPr>
              <w:t>X</w:t>
            </w:r>
          </w:p>
        </w:tc>
        <w:tc>
          <w:tcPr>
            <w:tcW w:w="388" w:type="pct"/>
            <w:shd w:val="clear" w:color="auto" w:fill="auto"/>
            <w:noWrap/>
            <w:vAlign w:val="bottom"/>
            <w:hideMark/>
          </w:tcPr>
          <w:p w14:paraId="0896CE01" w14:textId="56FBF281" w:rsidR="008C1B36" w:rsidRPr="008C1B36" w:rsidRDefault="00E34C27" w:rsidP="008C1B36">
            <w:pPr>
              <w:spacing w:after="0" w:line="240" w:lineRule="auto"/>
              <w:rPr>
                <w:rFonts w:asciiTheme="minorHAnsi" w:hAnsiTheme="minorHAnsi" w:cstheme="minorHAnsi"/>
                <w:color w:val="auto"/>
                <w:sz w:val="16"/>
                <w:szCs w:val="16"/>
                <w:lang w:eastAsia="de-DE"/>
              </w:rPr>
            </w:pPr>
            <w:r>
              <w:rPr>
                <w:rFonts w:asciiTheme="minorHAnsi" w:hAnsiTheme="minorHAnsi" w:cstheme="minorHAnsi"/>
                <w:color w:val="auto"/>
                <w:sz w:val="16"/>
                <w:szCs w:val="16"/>
                <w:lang w:eastAsia="de-DE"/>
              </w:rPr>
              <w:t xml:space="preserve">Priorität </w:t>
            </w:r>
            <w:r w:rsidR="008C1B36" w:rsidRPr="008C1B36">
              <w:rPr>
                <w:rFonts w:asciiTheme="minorHAnsi" w:hAnsiTheme="minorHAnsi" w:cstheme="minorHAnsi"/>
                <w:color w:val="auto"/>
                <w:sz w:val="16"/>
                <w:szCs w:val="16"/>
                <w:lang w:eastAsia="de-DE"/>
              </w:rPr>
              <w:t>1</w:t>
            </w:r>
          </w:p>
        </w:tc>
        <w:tc>
          <w:tcPr>
            <w:tcW w:w="388" w:type="pct"/>
            <w:shd w:val="clear" w:color="auto" w:fill="auto"/>
            <w:noWrap/>
            <w:vAlign w:val="bottom"/>
            <w:hideMark/>
          </w:tcPr>
          <w:p w14:paraId="1C69C499" w14:textId="77777777" w:rsidR="008C1B36" w:rsidRPr="008C1B36" w:rsidRDefault="008C1B36" w:rsidP="008C1B36">
            <w:pPr>
              <w:spacing w:after="0" w:line="240" w:lineRule="auto"/>
              <w:rPr>
                <w:rFonts w:asciiTheme="minorHAnsi" w:hAnsiTheme="minorHAnsi" w:cstheme="minorHAnsi"/>
                <w:color w:val="auto"/>
                <w:sz w:val="16"/>
                <w:szCs w:val="16"/>
                <w:lang w:eastAsia="de-DE"/>
              </w:rPr>
            </w:pPr>
          </w:p>
        </w:tc>
        <w:tc>
          <w:tcPr>
            <w:tcW w:w="388" w:type="pct"/>
            <w:shd w:val="clear" w:color="auto" w:fill="auto"/>
            <w:noWrap/>
            <w:vAlign w:val="bottom"/>
            <w:hideMark/>
          </w:tcPr>
          <w:p w14:paraId="20A7D8F5" w14:textId="46968390" w:rsidR="008C1B36" w:rsidRPr="008C1B36" w:rsidRDefault="00E34C27" w:rsidP="008C1B36">
            <w:pPr>
              <w:spacing w:after="0" w:line="240" w:lineRule="auto"/>
              <w:rPr>
                <w:rFonts w:asciiTheme="minorHAnsi" w:hAnsiTheme="minorHAnsi" w:cstheme="minorHAnsi"/>
                <w:color w:val="auto"/>
                <w:sz w:val="16"/>
                <w:szCs w:val="16"/>
                <w:lang w:eastAsia="de-DE"/>
              </w:rPr>
            </w:pPr>
            <w:r>
              <w:rPr>
                <w:rFonts w:asciiTheme="minorHAnsi" w:hAnsiTheme="minorHAnsi" w:cstheme="minorHAnsi"/>
                <w:color w:val="auto"/>
                <w:sz w:val="16"/>
                <w:szCs w:val="16"/>
                <w:lang w:eastAsia="de-DE"/>
              </w:rPr>
              <w:t>Priorität</w:t>
            </w:r>
            <w:r w:rsidRPr="008C1B36">
              <w:rPr>
                <w:rFonts w:asciiTheme="minorHAnsi" w:hAnsiTheme="minorHAnsi" w:cstheme="minorHAnsi"/>
                <w:color w:val="auto"/>
                <w:sz w:val="16"/>
                <w:szCs w:val="16"/>
                <w:lang w:eastAsia="de-DE"/>
              </w:rPr>
              <w:t xml:space="preserve"> </w:t>
            </w:r>
            <w:r w:rsidR="008C1B36" w:rsidRPr="008C1B36">
              <w:rPr>
                <w:rFonts w:asciiTheme="minorHAnsi" w:hAnsiTheme="minorHAnsi" w:cstheme="minorHAnsi"/>
                <w:color w:val="auto"/>
                <w:sz w:val="16"/>
                <w:szCs w:val="16"/>
                <w:lang w:eastAsia="de-DE"/>
              </w:rPr>
              <w:t>2</w:t>
            </w:r>
          </w:p>
        </w:tc>
        <w:tc>
          <w:tcPr>
            <w:tcW w:w="388" w:type="pct"/>
            <w:shd w:val="clear" w:color="auto" w:fill="auto"/>
            <w:noWrap/>
            <w:vAlign w:val="bottom"/>
            <w:hideMark/>
          </w:tcPr>
          <w:p w14:paraId="623AEB65" w14:textId="5D7E5BCD" w:rsidR="008C1B36" w:rsidRPr="008C1B36" w:rsidRDefault="00E34C27" w:rsidP="008C1B36">
            <w:pPr>
              <w:spacing w:after="0" w:line="240" w:lineRule="auto"/>
              <w:rPr>
                <w:rFonts w:asciiTheme="minorHAnsi" w:hAnsiTheme="minorHAnsi" w:cstheme="minorHAnsi"/>
                <w:color w:val="auto"/>
                <w:sz w:val="16"/>
                <w:szCs w:val="16"/>
                <w:lang w:eastAsia="de-DE"/>
              </w:rPr>
            </w:pPr>
            <w:r>
              <w:rPr>
                <w:rFonts w:asciiTheme="minorHAnsi" w:hAnsiTheme="minorHAnsi" w:cstheme="minorHAnsi"/>
                <w:color w:val="auto"/>
                <w:sz w:val="16"/>
                <w:szCs w:val="16"/>
                <w:lang w:eastAsia="de-DE"/>
              </w:rPr>
              <w:t>Priorität</w:t>
            </w:r>
            <w:r w:rsidRPr="008C1B36">
              <w:rPr>
                <w:rFonts w:asciiTheme="minorHAnsi" w:hAnsiTheme="minorHAnsi" w:cstheme="minorHAnsi"/>
                <w:color w:val="auto"/>
                <w:sz w:val="16"/>
                <w:szCs w:val="16"/>
                <w:lang w:eastAsia="de-DE"/>
              </w:rPr>
              <w:t xml:space="preserve"> </w:t>
            </w:r>
            <w:r w:rsidR="008C1B36" w:rsidRPr="008C1B36">
              <w:rPr>
                <w:rFonts w:asciiTheme="minorHAnsi" w:hAnsiTheme="minorHAnsi" w:cstheme="minorHAnsi"/>
                <w:color w:val="auto"/>
                <w:sz w:val="16"/>
                <w:szCs w:val="16"/>
                <w:lang w:eastAsia="de-DE"/>
              </w:rPr>
              <w:t>3</w:t>
            </w:r>
          </w:p>
        </w:tc>
        <w:tc>
          <w:tcPr>
            <w:tcW w:w="733" w:type="pct"/>
            <w:shd w:val="clear" w:color="auto" w:fill="auto"/>
            <w:noWrap/>
            <w:vAlign w:val="bottom"/>
            <w:hideMark/>
          </w:tcPr>
          <w:p w14:paraId="12C56771" w14:textId="78F1162A" w:rsidR="008C1B36" w:rsidRPr="008C1B36" w:rsidRDefault="008C1B36" w:rsidP="008C1B36">
            <w:pPr>
              <w:spacing w:after="0" w:line="240" w:lineRule="auto"/>
              <w:rPr>
                <w:rFonts w:asciiTheme="minorHAnsi" w:hAnsiTheme="minorHAnsi" w:cstheme="minorHAnsi"/>
                <w:color w:val="auto"/>
                <w:sz w:val="16"/>
                <w:szCs w:val="16"/>
                <w:lang w:eastAsia="de-DE"/>
              </w:rPr>
            </w:pPr>
            <w:r w:rsidRPr="008C1B36">
              <w:rPr>
                <w:rFonts w:asciiTheme="minorHAnsi" w:hAnsiTheme="minorHAnsi" w:cstheme="minorHAnsi"/>
                <w:color w:val="auto"/>
                <w:sz w:val="16"/>
                <w:szCs w:val="16"/>
                <w:lang w:eastAsia="de-DE"/>
              </w:rPr>
              <w:t xml:space="preserve">Von den 3 nach Priorität genannten Modulen möchte ich gern 2 belegen. </w:t>
            </w:r>
            <w:r w:rsidRPr="00A2672E">
              <w:rPr>
                <w:rFonts w:asciiTheme="minorHAnsi" w:hAnsiTheme="minorHAnsi" w:cstheme="minorHAnsi"/>
                <w:color w:val="auto"/>
                <w:sz w:val="16"/>
                <w:szCs w:val="16"/>
                <w:lang w:eastAsia="de-DE"/>
              </w:rPr>
              <w:t>I</w:t>
            </w:r>
            <w:r w:rsidRPr="008C1B36">
              <w:rPr>
                <w:rFonts w:asciiTheme="minorHAnsi" w:hAnsiTheme="minorHAnsi" w:cstheme="minorHAnsi"/>
                <w:color w:val="auto"/>
                <w:sz w:val="16"/>
                <w:szCs w:val="16"/>
                <w:lang w:eastAsia="de-DE"/>
              </w:rPr>
              <w:t>ch hatte mich im WS 22/23 schon einmal für das Modul Krankenhausplanspiel beworben und keinen Platz bekommen, würde das Modul aber sehr gern dieses Semester belegen.</w:t>
            </w:r>
          </w:p>
        </w:tc>
      </w:tr>
    </w:tbl>
    <w:p w14:paraId="5E550EBE" w14:textId="77777777" w:rsidR="008C1B36" w:rsidRPr="008C1B36" w:rsidRDefault="008C1B36" w:rsidP="008C1B36">
      <w:pPr>
        <w:spacing w:after="0" w:line="240" w:lineRule="auto"/>
        <w:rPr>
          <w:rFonts w:asciiTheme="minorHAnsi" w:eastAsia="Calibri" w:hAnsiTheme="minorHAnsi" w:cstheme="minorHAnsi"/>
          <w:color w:val="auto"/>
          <w:szCs w:val="21"/>
        </w:rPr>
      </w:pPr>
    </w:p>
    <w:p w14:paraId="002368A4" w14:textId="4C9E90FD" w:rsidR="008C1B36" w:rsidRDefault="00012DA6" w:rsidP="008C1B36">
      <w:pPr>
        <w:spacing w:after="0" w:line="240" w:lineRule="auto"/>
        <w:rPr>
          <w:rFonts w:asciiTheme="minorHAnsi" w:eastAsia="Calibri" w:hAnsiTheme="minorHAnsi" w:cstheme="minorHAnsi"/>
          <w:color w:val="auto"/>
          <w:sz w:val="20"/>
          <w:szCs w:val="20"/>
        </w:rPr>
      </w:pPr>
      <w:r w:rsidRPr="00436F79">
        <w:rPr>
          <w:rFonts w:asciiTheme="minorHAnsi" w:eastAsia="Calibri" w:hAnsiTheme="minorHAnsi" w:cstheme="minorHAnsi"/>
          <w:b/>
          <w:bCs/>
          <w:color w:val="FF0000"/>
          <w:sz w:val="32"/>
          <w:szCs w:val="32"/>
        </w:rPr>
        <w:sym w:font="Webdings" w:char="F069"/>
      </w:r>
      <w:r w:rsidRPr="00012DA6">
        <w:rPr>
          <w:rFonts w:asciiTheme="minorHAnsi" w:eastAsia="Calibri" w:hAnsiTheme="minorHAnsi" w:cstheme="minorHAnsi"/>
          <w:b/>
          <w:bCs/>
          <w:color w:val="FF0000"/>
          <w:sz w:val="20"/>
          <w:szCs w:val="20"/>
        </w:rPr>
        <w:t xml:space="preserve"> </w:t>
      </w:r>
      <w:r w:rsidR="008C1B36" w:rsidRPr="008C1B36">
        <w:rPr>
          <w:rFonts w:asciiTheme="minorHAnsi" w:eastAsia="Calibri" w:hAnsiTheme="minorHAnsi" w:cstheme="minorHAnsi"/>
          <w:b/>
          <w:bCs/>
          <w:color w:val="auto"/>
          <w:sz w:val="20"/>
          <w:szCs w:val="20"/>
        </w:rPr>
        <w:t>Bitte beachten Sie, dass auch Module von anderen Lehrstühlen angeboten werden und hier das Anmeldeprocedere vom jeweiligen Lehrstuhl organisiert wird</w:t>
      </w:r>
      <w:r w:rsidR="008C1B36" w:rsidRPr="008C1B36">
        <w:rPr>
          <w:rFonts w:asciiTheme="minorHAnsi" w:eastAsia="Calibri" w:hAnsiTheme="minorHAnsi" w:cstheme="minorHAnsi"/>
          <w:color w:val="auto"/>
          <w:sz w:val="20"/>
          <w:szCs w:val="20"/>
        </w:rPr>
        <w:t>.</w:t>
      </w:r>
    </w:p>
    <w:p w14:paraId="7A2D0D01" w14:textId="77777777" w:rsidR="00436F79" w:rsidRPr="008C1B36" w:rsidRDefault="00436F79" w:rsidP="008C1B36">
      <w:pPr>
        <w:spacing w:after="0" w:line="240" w:lineRule="auto"/>
        <w:rPr>
          <w:rFonts w:asciiTheme="minorHAnsi" w:eastAsia="Calibri" w:hAnsiTheme="minorHAnsi" w:cstheme="minorHAnsi"/>
          <w:color w:val="auto"/>
          <w:sz w:val="20"/>
          <w:szCs w:val="20"/>
        </w:rPr>
      </w:pPr>
    </w:p>
    <w:p w14:paraId="5DB21EC6" w14:textId="4D6A9BE3" w:rsidR="00A2672E" w:rsidRPr="00A2672E" w:rsidRDefault="00436F79" w:rsidP="006463C1">
      <w:pPr>
        <w:rPr>
          <w:rFonts w:asciiTheme="minorHAnsi" w:hAnsiTheme="minorHAnsi" w:cstheme="minorHAnsi"/>
          <w:sz w:val="32"/>
        </w:rPr>
      </w:pPr>
      <w:r w:rsidRPr="00436F79">
        <w:rPr>
          <w:rFonts w:asciiTheme="minorHAnsi" w:eastAsia="Calibri" w:hAnsiTheme="minorHAnsi" w:cstheme="minorHAnsi"/>
          <w:color w:val="auto"/>
          <w:sz w:val="20"/>
          <w:szCs w:val="20"/>
        </w:rPr>
        <w:t xml:space="preserve">Für die anderen Module des Lehrstuhls für Gesundheitsmanagement ohne Teilnehmerbeschränkung ist </w:t>
      </w:r>
      <w:r w:rsidRPr="002D77B8">
        <w:rPr>
          <w:rFonts w:asciiTheme="minorHAnsi" w:eastAsia="Calibri" w:hAnsiTheme="minorHAnsi" w:cstheme="minorHAnsi"/>
          <w:color w:val="auto"/>
          <w:sz w:val="20"/>
          <w:szCs w:val="20"/>
          <w:u w:val="single"/>
        </w:rPr>
        <w:t>keine</w:t>
      </w:r>
      <w:r w:rsidRPr="00436F79">
        <w:rPr>
          <w:rFonts w:asciiTheme="minorHAnsi" w:eastAsia="Calibri" w:hAnsiTheme="minorHAnsi" w:cstheme="minorHAnsi"/>
          <w:color w:val="auto"/>
          <w:sz w:val="20"/>
          <w:szCs w:val="20"/>
        </w:rPr>
        <w:t xml:space="preserve"> Vorab-Anmeldung erforderlich, falls die Kurse auf StudOn passwortgeschützt sind, werden die Passwörter beim 1.</w:t>
      </w:r>
      <w:r>
        <w:rPr>
          <w:rFonts w:asciiTheme="minorHAnsi" w:eastAsia="Calibri" w:hAnsiTheme="minorHAnsi" w:cstheme="minorHAnsi"/>
          <w:color w:val="auto"/>
          <w:sz w:val="20"/>
          <w:szCs w:val="20"/>
        </w:rPr>
        <w:t xml:space="preserve"> </w:t>
      </w:r>
      <w:r w:rsidRPr="00436F79">
        <w:rPr>
          <w:rFonts w:asciiTheme="minorHAnsi" w:eastAsia="Calibri" w:hAnsiTheme="minorHAnsi" w:cstheme="minorHAnsi"/>
          <w:color w:val="auto"/>
          <w:sz w:val="20"/>
          <w:szCs w:val="20"/>
        </w:rPr>
        <w:t>Veranstaltungstermin bekannt gegeben.</w:t>
      </w:r>
    </w:p>
    <w:p w14:paraId="3F4B5BA3" w14:textId="6A069524" w:rsidR="00A2672E" w:rsidRPr="00A2672E" w:rsidRDefault="00A2672E" w:rsidP="00A2672E">
      <w:pPr>
        <w:rPr>
          <w:rFonts w:asciiTheme="minorHAnsi" w:hAnsiTheme="minorHAnsi" w:cstheme="minorHAnsi"/>
          <w:sz w:val="32"/>
        </w:rPr>
        <w:sectPr w:rsidR="00A2672E" w:rsidRPr="00A2672E" w:rsidSect="008C1B36">
          <w:headerReference w:type="even" r:id="rId8"/>
          <w:headerReference w:type="default" r:id="rId9"/>
          <w:footerReference w:type="even" r:id="rId10"/>
          <w:footerReference w:type="default" r:id="rId11"/>
          <w:headerReference w:type="first" r:id="rId12"/>
          <w:footerReference w:type="first" r:id="rId13"/>
          <w:pgSz w:w="11906" w:h="16838" w:code="9"/>
          <w:pgMar w:top="720" w:right="720" w:bottom="720" w:left="720" w:header="709" w:footer="709" w:gutter="0"/>
          <w:cols w:space="708"/>
          <w:titlePg/>
          <w:docGrid w:linePitch="360"/>
        </w:sectPr>
      </w:pPr>
    </w:p>
    <w:p w14:paraId="4843347D" w14:textId="77777777" w:rsidR="00A2672E" w:rsidRDefault="00A2672E" w:rsidP="00A2672E">
      <w:pPr>
        <w:rPr>
          <w:rFonts w:asciiTheme="minorHAnsi" w:hAnsiTheme="minorHAnsi" w:cstheme="minorHAnsi"/>
          <w:color w:val="auto"/>
          <w:sz w:val="20"/>
          <w:szCs w:val="20"/>
        </w:rPr>
      </w:pPr>
    </w:p>
    <w:p w14:paraId="4D81AAA7" w14:textId="77777777" w:rsidR="00A2672E" w:rsidRDefault="00A2672E" w:rsidP="00A2672E">
      <w:pPr>
        <w:rPr>
          <w:rFonts w:asciiTheme="minorHAnsi" w:hAnsiTheme="minorHAnsi" w:cstheme="minorHAnsi"/>
          <w:color w:val="auto"/>
          <w:sz w:val="20"/>
          <w:szCs w:val="20"/>
        </w:rPr>
      </w:pPr>
    </w:p>
    <w:p w14:paraId="02594811" w14:textId="7242D202" w:rsidR="00A2672E" w:rsidRPr="001330D0" w:rsidRDefault="00012DA6" w:rsidP="00A2672E">
      <w:pPr>
        <w:rPr>
          <w:rFonts w:asciiTheme="minorHAnsi" w:hAnsiTheme="minorHAnsi" w:cstheme="minorHAnsi"/>
          <w:b/>
          <w:bCs/>
          <w:color w:val="auto"/>
          <w:sz w:val="28"/>
          <w:szCs w:val="28"/>
        </w:rPr>
      </w:pPr>
      <w:r w:rsidRPr="001330D0">
        <w:rPr>
          <w:rFonts w:asciiTheme="minorHAnsi" w:hAnsiTheme="minorHAnsi" w:cstheme="minorHAnsi"/>
          <w:b/>
          <w:bCs/>
          <w:color w:val="auto"/>
          <w:sz w:val="28"/>
          <w:szCs w:val="28"/>
        </w:rPr>
        <w:t>Anmeldung zu den teilnehmerbeschränkten/anmeldepflichtigen Modulen des Lehrstuhls für Gesundheitsmanagement</w:t>
      </w:r>
      <w:r w:rsidR="00436F79" w:rsidRPr="001330D0">
        <w:rPr>
          <w:rFonts w:asciiTheme="minorHAnsi" w:hAnsiTheme="minorHAnsi" w:cstheme="minorHAnsi"/>
          <w:b/>
          <w:bCs/>
          <w:color w:val="auto"/>
          <w:sz w:val="28"/>
          <w:szCs w:val="28"/>
        </w:rPr>
        <w:t xml:space="preserve"> WiSe2023/24</w:t>
      </w:r>
    </w:p>
    <w:p w14:paraId="2212F71B" w14:textId="77777777" w:rsidR="00436F79" w:rsidRPr="00A2672E" w:rsidRDefault="00436F79" w:rsidP="00436F79">
      <w:pPr>
        <w:rPr>
          <w:rFonts w:asciiTheme="minorHAnsi" w:eastAsia="Calibri" w:hAnsiTheme="minorHAnsi" w:cstheme="minorHAnsi"/>
          <w:color w:val="auto"/>
          <w:sz w:val="20"/>
          <w:szCs w:val="20"/>
        </w:rPr>
      </w:pPr>
      <w:r w:rsidRPr="00A2672E">
        <w:rPr>
          <w:rFonts w:asciiTheme="minorHAnsi" w:eastAsia="Calibri" w:hAnsiTheme="minorHAnsi" w:cstheme="minorHAnsi"/>
          <w:color w:val="auto"/>
          <w:sz w:val="20"/>
          <w:szCs w:val="20"/>
        </w:rPr>
        <w:t>Im kommenden Semester werden unten aufgeführte anmeldepflichtige/ teilnehmerbeschränkte Wahlmodule des Lehrstuhls angeboten.</w:t>
      </w:r>
    </w:p>
    <w:p w14:paraId="189D71A8" w14:textId="32E87D89" w:rsidR="00A2672E" w:rsidRPr="00A2672E" w:rsidRDefault="00A2672E" w:rsidP="00A2672E">
      <w:pPr>
        <w:rPr>
          <w:rFonts w:asciiTheme="minorHAnsi" w:hAnsiTheme="minorHAnsi" w:cstheme="minorHAnsi"/>
          <w:color w:val="auto"/>
          <w:sz w:val="20"/>
          <w:szCs w:val="20"/>
        </w:rPr>
      </w:pPr>
      <w:r w:rsidRPr="00A2672E">
        <w:rPr>
          <w:rFonts w:asciiTheme="minorHAnsi" w:hAnsiTheme="minorHAnsi" w:cstheme="minorHAnsi"/>
          <w:color w:val="auto"/>
          <w:sz w:val="20"/>
          <w:szCs w:val="20"/>
        </w:rPr>
        <w:t>Bitte füllen Sie für die Anmeldung zu den</w:t>
      </w:r>
      <w:r w:rsidR="003D6E1C">
        <w:rPr>
          <w:rFonts w:asciiTheme="minorHAnsi" w:hAnsiTheme="minorHAnsi" w:cstheme="minorHAnsi"/>
          <w:color w:val="auto"/>
          <w:sz w:val="20"/>
          <w:szCs w:val="20"/>
        </w:rPr>
        <w:t xml:space="preserve"> </w:t>
      </w:r>
      <w:r w:rsidR="003D6E1C" w:rsidRPr="00A2672E">
        <w:rPr>
          <w:rFonts w:asciiTheme="minorHAnsi" w:eastAsia="Calibri" w:hAnsiTheme="minorHAnsi" w:cstheme="minorHAnsi"/>
          <w:color w:val="auto"/>
          <w:sz w:val="20"/>
          <w:szCs w:val="20"/>
        </w:rPr>
        <w:t>anmeldepflichtige</w:t>
      </w:r>
      <w:r w:rsidR="003D6E1C">
        <w:rPr>
          <w:rFonts w:asciiTheme="minorHAnsi" w:eastAsia="Calibri" w:hAnsiTheme="minorHAnsi" w:cstheme="minorHAnsi"/>
          <w:color w:val="auto"/>
          <w:sz w:val="20"/>
          <w:szCs w:val="20"/>
        </w:rPr>
        <w:t>n</w:t>
      </w:r>
      <w:r w:rsidR="003D6E1C" w:rsidRPr="00A2672E">
        <w:rPr>
          <w:rFonts w:asciiTheme="minorHAnsi" w:eastAsia="Calibri" w:hAnsiTheme="minorHAnsi" w:cstheme="minorHAnsi"/>
          <w:color w:val="auto"/>
          <w:sz w:val="20"/>
          <w:szCs w:val="20"/>
        </w:rPr>
        <w:t>/ teilnehmerbeschränkte</w:t>
      </w:r>
      <w:r w:rsidR="003D6E1C">
        <w:rPr>
          <w:rFonts w:asciiTheme="minorHAnsi" w:eastAsia="Calibri" w:hAnsiTheme="minorHAnsi" w:cstheme="minorHAnsi"/>
          <w:color w:val="auto"/>
          <w:sz w:val="20"/>
          <w:szCs w:val="20"/>
        </w:rPr>
        <w:t>n</w:t>
      </w:r>
      <w:r w:rsidRPr="00A2672E">
        <w:rPr>
          <w:rFonts w:asciiTheme="minorHAnsi" w:hAnsiTheme="minorHAnsi" w:cstheme="minorHAnsi"/>
          <w:color w:val="auto"/>
          <w:sz w:val="20"/>
          <w:szCs w:val="20"/>
        </w:rPr>
        <w:t xml:space="preserve"> Wahlmodulen folgendes Anmeldeformular aus:</w:t>
      </w:r>
    </w:p>
    <w:tbl>
      <w:tblPr>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7"/>
        <w:gridCol w:w="1177"/>
        <w:gridCol w:w="1176"/>
        <w:gridCol w:w="1176"/>
        <w:gridCol w:w="1176"/>
        <w:gridCol w:w="1176"/>
        <w:gridCol w:w="1176"/>
        <w:gridCol w:w="1176"/>
        <w:gridCol w:w="1176"/>
        <w:gridCol w:w="1176"/>
        <w:gridCol w:w="1176"/>
        <w:gridCol w:w="1176"/>
        <w:gridCol w:w="1403"/>
      </w:tblGrid>
      <w:tr w:rsidR="007668F3" w:rsidRPr="00490AA4" w14:paraId="394DE755" w14:textId="77777777" w:rsidTr="007668F3">
        <w:trPr>
          <w:trHeight w:val="1095"/>
        </w:trPr>
        <w:tc>
          <w:tcPr>
            <w:tcW w:w="379" w:type="pct"/>
            <w:shd w:val="clear" w:color="auto" w:fill="auto"/>
            <w:noWrap/>
            <w:hideMark/>
          </w:tcPr>
          <w:p w14:paraId="6B1DFA9E"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Nachname</w:t>
            </w:r>
          </w:p>
        </w:tc>
        <w:tc>
          <w:tcPr>
            <w:tcW w:w="379" w:type="pct"/>
            <w:shd w:val="clear" w:color="auto" w:fill="auto"/>
            <w:noWrap/>
            <w:hideMark/>
          </w:tcPr>
          <w:p w14:paraId="78246F43"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Vorname</w:t>
            </w:r>
          </w:p>
        </w:tc>
        <w:tc>
          <w:tcPr>
            <w:tcW w:w="379" w:type="pct"/>
            <w:shd w:val="clear" w:color="auto" w:fill="auto"/>
            <w:noWrap/>
            <w:hideMark/>
          </w:tcPr>
          <w:p w14:paraId="28CD64E3"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E-Mail-</w:t>
            </w:r>
          </w:p>
          <w:p w14:paraId="6AA42291"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Adresse</w:t>
            </w:r>
          </w:p>
        </w:tc>
        <w:tc>
          <w:tcPr>
            <w:tcW w:w="379" w:type="pct"/>
            <w:shd w:val="clear" w:color="auto" w:fill="auto"/>
            <w:noWrap/>
            <w:hideMark/>
          </w:tcPr>
          <w:p w14:paraId="35CF072B"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IdM-</w:t>
            </w:r>
          </w:p>
          <w:p w14:paraId="6252C513"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Kennung</w:t>
            </w:r>
          </w:p>
        </w:tc>
        <w:tc>
          <w:tcPr>
            <w:tcW w:w="379" w:type="pct"/>
            <w:shd w:val="clear" w:color="auto" w:fill="auto"/>
            <w:noWrap/>
            <w:hideMark/>
          </w:tcPr>
          <w:p w14:paraId="62B14E33"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Matrikel-</w:t>
            </w:r>
          </w:p>
          <w:p w14:paraId="1C5F5C8C" w14:textId="55ACD697" w:rsidR="007668F3" w:rsidRPr="00490AA4" w:rsidRDefault="007668F3" w:rsidP="00834FF8">
            <w:pPr>
              <w:spacing w:after="0" w:line="240" w:lineRule="auto"/>
              <w:rPr>
                <w:rFonts w:asciiTheme="minorHAnsi" w:hAnsiTheme="minorHAnsi" w:cstheme="minorHAnsi"/>
                <w:b/>
                <w:bCs/>
                <w:color w:val="auto"/>
                <w:sz w:val="18"/>
                <w:szCs w:val="18"/>
                <w:lang w:eastAsia="de-DE"/>
              </w:rPr>
            </w:pPr>
            <w:proofErr w:type="spellStart"/>
            <w:r w:rsidRPr="00490AA4">
              <w:rPr>
                <w:rFonts w:asciiTheme="minorHAnsi" w:hAnsiTheme="minorHAnsi" w:cstheme="minorHAnsi"/>
                <w:b/>
                <w:bCs/>
                <w:color w:val="auto"/>
                <w:sz w:val="18"/>
                <w:szCs w:val="18"/>
                <w:lang w:eastAsia="de-DE"/>
              </w:rPr>
              <w:t>nummer</w:t>
            </w:r>
            <w:proofErr w:type="spellEnd"/>
          </w:p>
        </w:tc>
        <w:tc>
          <w:tcPr>
            <w:tcW w:w="379" w:type="pct"/>
            <w:shd w:val="clear" w:color="auto" w:fill="auto"/>
            <w:noWrap/>
            <w:hideMark/>
          </w:tcPr>
          <w:p w14:paraId="116E16E4"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Studiengang</w:t>
            </w:r>
          </w:p>
        </w:tc>
        <w:tc>
          <w:tcPr>
            <w:tcW w:w="379" w:type="pct"/>
            <w:shd w:val="clear" w:color="auto" w:fill="auto"/>
            <w:noWrap/>
            <w:hideMark/>
          </w:tcPr>
          <w:p w14:paraId="4770ECDD"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Semester</w:t>
            </w:r>
          </w:p>
        </w:tc>
        <w:tc>
          <w:tcPr>
            <w:tcW w:w="379" w:type="pct"/>
            <w:shd w:val="clear" w:color="auto" w:fill="auto"/>
            <w:noWrap/>
            <w:hideMark/>
          </w:tcPr>
          <w:p w14:paraId="523BB16D"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 xml:space="preserve">KH </w:t>
            </w:r>
          </w:p>
          <w:p w14:paraId="571285F4"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Planspiel</w:t>
            </w:r>
          </w:p>
        </w:tc>
        <w:tc>
          <w:tcPr>
            <w:tcW w:w="379" w:type="pct"/>
            <w:shd w:val="clear" w:color="auto" w:fill="auto"/>
            <w:noWrap/>
            <w:hideMark/>
          </w:tcPr>
          <w:p w14:paraId="7CA9B5EE"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MTM</w:t>
            </w:r>
          </w:p>
        </w:tc>
        <w:tc>
          <w:tcPr>
            <w:tcW w:w="379" w:type="pct"/>
            <w:shd w:val="clear" w:color="auto" w:fill="auto"/>
            <w:noWrap/>
            <w:hideMark/>
          </w:tcPr>
          <w:p w14:paraId="15B578EE"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 xml:space="preserve">Med. </w:t>
            </w:r>
          </w:p>
          <w:p w14:paraId="6DECF389"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Entscheidungs-</w:t>
            </w:r>
          </w:p>
          <w:p w14:paraId="3647CE00"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proofErr w:type="spellStart"/>
            <w:r w:rsidRPr="00490AA4">
              <w:rPr>
                <w:rFonts w:asciiTheme="minorHAnsi" w:hAnsiTheme="minorHAnsi" w:cstheme="minorHAnsi"/>
                <w:b/>
                <w:bCs/>
                <w:color w:val="auto"/>
                <w:sz w:val="18"/>
                <w:szCs w:val="18"/>
                <w:lang w:eastAsia="de-DE"/>
              </w:rPr>
              <w:t>findung</w:t>
            </w:r>
            <w:proofErr w:type="spellEnd"/>
          </w:p>
        </w:tc>
        <w:tc>
          <w:tcPr>
            <w:tcW w:w="379" w:type="pct"/>
            <w:shd w:val="clear" w:color="auto" w:fill="auto"/>
            <w:noWrap/>
            <w:hideMark/>
          </w:tcPr>
          <w:p w14:paraId="7BB699F5"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proofErr w:type="spellStart"/>
            <w:r w:rsidRPr="00490AA4">
              <w:rPr>
                <w:rFonts w:asciiTheme="minorHAnsi" w:hAnsiTheme="minorHAnsi" w:cstheme="minorHAnsi"/>
                <w:b/>
                <w:bCs/>
                <w:color w:val="auto"/>
                <w:sz w:val="18"/>
                <w:szCs w:val="18"/>
                <w:lang w:eastAsia="de-DE"/>
              </w:rPr>
              <w:t>Pflegemnt</w:t>
            </w:r>
            <w:proofErr w:type="spellEnd"/>
            <w:r w:rsidRPr="00490AA4">
              <w:rPr>
                <w:rFonts w:asciiTheme="minorHAnsi" w:hAnsiTheme="minorHAnsi" w:cstheme="minorHAnsi"/>
                <w:b/>
                <w:bCs/>
                <w:color w:val="auto"/>
                <w:sz w:val="18"/>
                <w:szCs w:val="18"/>
                <w:lang w:eastAsia="de-DE"/>
              </w:rPr>
              <w:t>.</w:t>
            </w:r>
          </w:p>
        </w:tc>
        <w:tc>
          <w:tcPr>
            <w:tcW w:w="379" w:type="pct"/>
            <w:shd w:val="clear" w:color="auto" w:fill="auto"/>
            <w:noWrap/>
            <w:hideMark/>
          </w:tcPr>
          <w:p w14:paraId="273D428B"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VM I</w:t>
            </w:r>
          </w:p>
        </w:tc>
        <w:tc>
          <w:tcPr>
            <w:tcW w:w="457" w:type="pct"/>
            <w:shd w:val="clear" w:color="auto" w:fill="auto"/>
            <w:noWrap/>
            <w:hideMark/>
          </w:tcPr>
          <w:p w14:paraId="742E8FC1" w14:textId="679771DC"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 xml:space="preserve">Anmerkung </w:t>
            </w:r>
          </w:p>
        </w:tc>
      </w:tr>
      <w:tr w:rsidR="007668F3" w:rsidRPr="00490AA4" w14:paraId="2B32C3EB" w14:textId="77777777" w:rsidTr="007668F3">
        <w:trPr>
          <w:trHeight w:val="1095"/>
        </w:trPr>
        <w:sdt>
          <w:sdtPr>
            <w:rPr>
              <w:rFonts w:asciiTheme="minorHAnsi" w:hAnsiTheme="minorHAnsi" w:cstheme="minorHAnsi"/>
              <w:color w:val="auto"/>
              <w:sz w:val="18"/>
              <w:szCs w:val="18"/>
              <w:lang w:eastAsia="de-DE"/>
            </w:rPr>
            <w:id w:val="1085807116"/>
            <w:placeholder>
              <w:docPart w:val="F33636583207447F96598A1A930CD335"/>
            </w:placeholder>
            <w:showingPlcHdr/>
            <w:text/>
          </w:sdtPr>
          <w:sdtEndPr/>
          <w:sdtContent>
            <w:tc>
              <w:tcPr>
                <w:tcW w:w="379" w:type="pct"/>
                <w:shd w:val="clear" w:color="auto" w:fill="auto"/>
                <w:noWrap/>
                <w:hideMark/>
              </w:tcPr>
              <w:p w14:paraId="7CB08A68" w14:textId="4ED43B80" w:rsidR="007668F3" w:rsidRPr="00490AA4" w:rsidRDefault="007668F3" w:rsidP="00834FF8">
                <w:pPr>
                  <w:spacing w:after="0" w:line="240" w:lineRule="auto"/>
                  <w:rPr>
                    <w:rFonts w:asciiTheme="minorHAnsi" w:hAnsiTheme="minorHAnsi" w:cstheme="minorHAnsi"/>
                    <w:color w:val="auto"/>
                    <w:sz w:val="18"/>
                    <w:szCs w:val="18"/>
                    <w:lang w:eastAsia="de-DE"/>
                  </w:rPr>
                </w:pPr>
                <w:r w:rsidRPr="00490AA4">
                  <w:rPr>
                    <w:rStyle w:val="Platzhaltertext"/>
                    <w:sz w:val="18"/>
                    <w:szCs w:val="18"/>
                  </w:rPr>
                  <w:t>Klicken oder tippen Sie hier, um Text einzugeben.</w:t>
                </w:r>
              </w:p>
            </w:tc>
          </w:sdtContent>
        </w:sdt>
        <w:tc>
          <w:tcPr>
            <w:tcW w:w="379" w:type="pct"/>
            <w:shd w:val="clear" w:color="auto" w:fill="auto"/>
            <w:noWrap/>
            <w:hideMark/>
          </w:tcPr>
          <w:p w14:paraId="1BBAB284" w14:textId="386639A9" w:rsidR="007668F3" w:rsidRPr="00490AA4" w:rsidRDefault="002F597F" w:rsidP="00834FF8">
            <w:pPr>
              <w:spacing w:after="0" w:line="240" w:lineRule="auto"/>
              <w:rPr>
                <w:rFonts w:asciiTheme="minorHAnsi" w:hAnsiTheme="minorHAnsi" w:cstheme="minorHAnsi"/>
                <w:color w:val="auto"/>
                <w:sz w:val="18"/>
                <w:szCs w:val="18"/>
                <w:lang w:eastAsia="de-DE"/>
              </w:rPr>
            </w:pPr>
            <w:sdt>
              <w:sdtPr>
                <w:rPr>
                  <w:rFonts w:asciiTheme="minorHAnsi" w:hAnsiTheme="minorHAnsi" w:cstheme="minorHAnsi"/>
                  <w:color w:val="auto"/>
                  <w:sz w:val="18"/>
                  <w:szCs w:val="18"/>
                  <w:lang w:eastAsia="de-DE"/>
                </w:rPr>
                <w:id w:val="1949197603"/>
                <w:placeholder>
                  <w:docPart w:val="F33636583207447F96598A1A930CD335"/>
                </w:placeholder>
                <w:showingPlcHdr/>
                <w:text/>
              </w:sdtPr>
              <w:sdtEndPr/>
              <w:sdtContent>
                <w:r w:rsidR="007668F3" w:rsidRPr="00490AA4">
                  <w:rPr>
                    <w:rStyle w:val="Platzhaltertext"/>
                    <w:sz w:val="18"/>
                    <w:szCs w:val="18"/>
                  </w:rPr>
                  <w:t>Klicken oder tippen Sie hier, um Text einzugeben.</w:t>
                </w:r>
              </w:sdtContent>
            </w:sdt>
          </w:p>
        </w:tc>
        <w:sdt>
          <w:sdtPr>
            <w:rPr>
              <w:rFonts w:asciiTheme="minorHAnsi" w:hAnsiTheme="minorHAnsi" w:cstheme="minorHAnsi"/>
              <w:color w:val="auto"/>
              <w:sz w:val="18"/>
              <w:szCs w:val="18"/>
              <w:lang w:eastAsia="de-DE"/>
            </w:rPr>
            <w:id w:val="1822999756"/>
            <w:placeholder>
              <w:docPart w:val="F33636583207447F96598A1A930CD335"/>
            </w:placeholder>
            <w:showingPlcHdr/>
            <w:text/>
          </w:sdtPr>
          <w:sdtEndPr/>
          <w:sdtContent>
            <w:tc>
              <w:tcPr>
                <w:tcW w:w="379" w:type="pct"/>
                <w:shd w:val="clear" w:color="auto" w:fill="auto"/>
                <w:noWrap/>
                <w:hideMark/>
              </w:tcPr>
              <w:p w14:paraId="645F39CF" w14:textId="738CB879" w:rsidR="007668F3" w:rsidRPr="00490AA4" w:rsidRDefault="007668F3" w:rsidP="00834FF8">
                <w:pPr>
                  <w:spacing w:after="0" w:line="240" w:lineRule="auto"/>
                  <w:rPr>
                    <w:rFonts w:asciiTheme="minorHAnsi" w:hAnsiTheme="minorHAnsi" w:cstheme="minorHAnsi"/>
                    <w:color w:val="auto"/>
                    <w:sz w:val="18"/>
                    <w:szCs w:val="18"/>
                    <w:lang w:eastAsia="de-DE"/>
                  </w:rPr>
                </w:pPr>
                <w:r w:rsidRPr="00490AA4">
                  <w:rPr>
                    <w:rStyle w:val="Platzhaltertext"/>
                    <w:sz w:val="18"/>
                    <w:szCs w:val="18"/>
                  </w:rPr>
                  <w:t>Klicken oder tippen Sie hier, um Text einzugeben.</w:t>
                </w:r>
              </w:p>
            </w:tc>
          </w:sdtContent>
        </w:sdt>
        <w:sdt>
          <w:sdtPr>
            <w:rPr>
              <w:rFonts w:asciiTheme="minorHAnsi" w:hAnsiTheme="minorHAnsi" w:cstheme="minorHAnsi"/>
              <w:color w:val="auto"/>
              <w:sz w:val="18"/>
              <w:szCs w:val="18"/>
              <w:lang w:eastAsia="de-DE"/>
            </w:rPr>
            <w:id w:val="1427853395"/>
            <w:placeholder>
              <w:docPart w:val="F33636583207447F96598A1A930CD335"/>
            </w:placeholder>
            <w:showingPlcHdr/>
            <w:text/>
          </w:sdtPr>
          <w:sdtEndPr/>
          <w:sdtContent>
            <w:tc>
              <w:tcPr>
                <w:tcW w:w="379" w:type="pct"/>
                <w:shd w:val="clear" w:color="auto" w:fill="auto"/>
                <w:noWrap/>
                <w:hideMark/>
              </w:tcPr>
              <w:p w14:paraId="34399B75" w14:textId="779801AC" w:rsidR="007668F3" w:rsidRPr="00490AA4" w:rsidRDefault="007668F3" w:rsidP="00834FF8">
                <w:pPr>
                  <w:spacing w:after="0" w:line="240" w:lineRule="auto"/>
                  <w:rPr>
                    <w:rFonts w:asciiTheme="minorHAnsi" w:hAnsiTheme="minorHAnsi" w:cstheme="minorHAnsi"/>
                    <w:color w:val="auto"/>
                    <w:sz w:val="18"/>
                    <w:szCs w:val="18"/>
                    <w:lang w:eastAsia="de-DE"/>
                  </w:rPr>
                </w:pPr>
                <w:r w:rsidRPr="00490AA4">
                  <w:rPr>
                    <w:rStyle w:val="Platzhaltertext"/>
                    <w:sz w:val="18"/>
                    <w:szCs w:val="18"/>
                  </w:rPr>
                  <w:t>Klicken oder tippen Sie hier, um Text einzugeben.</w:t>
                </w:r>
              </w:p>
            </w:tc>
          </w:sdtContent>
        </w:sdt>
        <w:sdt>
          <w:sdtPr>
            <w:rPr>
              <w:rFonts w:asciiTheme="minorHAnsi" w:hAnsiTheme="minorHAnsi" w:cstheme="minorHAnsi"/>
              <w:color w:val="auto"/>
              <w:sz w:val="18"/>
              <w:szCs w:val="18"/>
              <w:lang w:eastAsia="de-DE"/>
            </w:rPr>
            <w:id w:val="-1246414637"/>
            <w:placeholder>
              <w:docPart w:val="F33636583207447F96598A1A930CD335"/>
            </w:placeholder>
            <w:showingPlcHdr/>
            <w:text/>
          </w:sdtPr>
          <w:sdtEndPr/>
          <w:sdtContent>
            <w:tc>
              <w:tcPr>
                <w:tcW w:w="379" w:type="pct"/>
                <w:shd w:val="clear" w:color="auto" w:fill="auto"/>
                <w:noWrap/>
                <w:hideMark/>
              </w:tcPr>
              <w:p w14:paraId="210DA881" w14:textId="183562FF" w:rsidR="007668F3" w:rsidRPr="00490AA4" w:rsidRDefault="007668F3" w:rsidP="00834FF8">
                <w:pPr>
                  <w:spacing w:after="0" w:line="240" w:lineRule="auto"/>
                  <w:rPr>
                    <w:rFonts w:asciiTheme="minorHAnsi" w:hAnsiTheme="minorHAnsi" w:cstheme="minorHAnsi"/>
                    <w:color w:val="auto"/>
                    <w:sz w:val="18"/>
                    <w:szCs w:val="18"/>
                    <w:lang w:eastAsia="de-DE"/>
                  </w:rPr>
                </w:pPr>
                <w:r w:rsidRPr="00490AA4">
                  <w:rPr>
                    <w:rStyle w:val="Platzhaltertext"/>
                    <w:sz w:val="18"/>
                    <w:szCs w:val="18"/>
                  </w:rPr>
                  <w:t>Klicken oder tippen Sie hier, um Text einzugeben.</w:t>
                </w:r>
              </w:p>
            </w:tc>
          </w:sdtContent>
        </w:sdt>
        <w:sdt>
          <w:sdtPr>
            <w:rPr>
              <w:rFonts w:asciiTheme="minorHAnsi" w:hAnsiTheme="minorHAnsi" w:cstheme="minorHAnsi"/>
              <w:color w:val="auto"/>
              <w:sz w:val="18"/>
              <w:szCs w:val="18"/>
              <w:lang w:eastAsia="de-DE"/>
            </w:rPr>
            <w:id w:val="-1292356455"/>
            <w:placeholder>
              <w:docPart w:val="F33636583207447F96598A1A930CD335"/>
            </w:placeholder>
            <w:showingPlcHdr/>
            <w:text/>
          </w:sdtPr>
          <w:sdtEndPr/>
          <w:sdtContent>
            <w:tc>
              <w:tcPr>
                <w:tcW w:w="379" w:type="pct"/>
                <w:shd w:val="clear" w:color="auto" w:fill="auto"/>
                <w:noWrap/>
                <w:hideMark/>
              </w:tcPr>
              <w:p w14:paraId="24061DE7" w14:textId="171CA0DA" w:rsidR="007668F3" w:rsidRPr="00490AA4" w:rsidRDefault="007668F3" w:rsidP="00834FF8">
                <w:pPr>
                  <w:spacing w:after="0" w:line="240" w:lineRule="auto"/>
                  <w:rPr>
                    <w:rFonts w:asciiTheme="minorHAnsi" w:hAnsiTheme="minorHAnsi" w:cstheme="minorHAnsi"/>
                    <w:color w:val="auto"/>
                    <w:sz w:val="18"/>
                    <w:szCs w:val="18"/>
                    <w:lang w:eastAsia="de-DE"/>
                  </w:rPr>
                </w:pPr>
                <w:r w:rsidRPr="00490AA4">
                  <w:rPr>
                    <w:rStyle w:val="Platzhaltertext"/>
                    <w:sz w:val="18"/>
                    <w:szCs w:val="18"/>
                  </w:rPr>
                  <w:t>Klicken oder tippen Sie hier, um Text einzugeben.</w:t>
                </w:r>
              </w:p>
            </w:tc>
          </w:sdtContent>
        </w:sdt>
        <w:sdt>
          <w:sdtPr>
            <w:rPr>
              <w:rFonts w:asciiTheme="minorHAnsi" w:hAnsiTheme="minorHAnsi" w:cstheme="minorHAnsi"/>
              <w:color w:val="auto"/>
              <w:sz w:val="18"/>
              <w:szCs w:val="18"/>
              <w:lang w:eastAsia="de-DE"/>
            </w:rPr>
            <w:id w:val="-152992456"/>
            <w:placeholder>
              <w:docPart w:val="E94845F64BAE4D9A8B839C9F7F1B54AD"/>
            </w:placeholder>
            <w:showingPlcHdr/>
            <w:comboBox>
              <w:listItem w:value="Wählen Sie ein Element aus."/>
              <w:listItem w:displayText="1" w:value="1"/>
              <w:listItem w:displayText="2" w:value="2"/>
              <w:listItem w:displayText="3" w:value="3"/>
              <w:listItem w:displayText="4" w:value="4"/>
              <w:listItem w:displayText="5" w:value="5"/>
              <w:listItem w:displayText="6" w:value="6"/>
            </w:comboBox>
          </w:sdtPr>
          <w:sdtEndPr/>
          <w:sdtContent>
            <w:tc>
              <w:tcPr>
                <w:tcW w:w="379" w:type="pct"/>
                <w:shd w:val="clear" w:color="auto" w:fill="auto"/>
                <w:noWrap/>
                <w:hideMark/>
              </w:tcPr>
              <w:p w14:paraId="19B5F3DF" w14:textId="13AB8DC7" w:rsidR="007668F3" w:rsidRPr="00490AA4" w:rsidRDefault="007668F3" w:rsidP="00834FF8">
                <w:pPr>
                  <w:spacing w:after="0" w:line="240" w:lineRule="auto"/>
                  <w:rPr>
                    <w:rFonts w:asciiTheme="minorHAnsi" w:hAnsiTheme="minorHAnsi" w:cstheme="minorHAnsi"/>
                    <w:color w:val="auto"/>
                    <w:sz w:val="18"/>
                    <w:szCs w:val="18"/>
                    <w:lang w:eastAsia="de-DE"/>
                  </w:rPr>
                </w:pPr>
                <w:r w:rsidRPr="00490AA4">
                  <w:rPr>
                    <w:rStyle w:val="Platzhaltertext"/>
                    <w:sz w:val="18"/>
                    <w:szCs w:val="18"/>
                  </w:rPr>
                  <w:t>Wählen Sie ein Element aus.</w:t>
                </w:r>
              </w:p>
            </w:tc>
          </w:sdtContent>
        </w:sdt>
        <w:sdt>
          <w:sdtPr>
            <w:rPr>
              <w:rFonts w:asciiTheme="minorHAnsi" w:hAnsiTheme="minorHAnsi" w:cstheme="minorHAnsi"/>
              <w:color w:val="auto"/>
              <w:sz w:val="18"/>
              <w:szCs w:val="18"/>
              <w:lang w:eastAsia="de-DE"/>
            </w:rPr>
            <w:id w:val="222028780"/>
            <w:placeholder>
              <w:docPart w:val="E94845F64BAE4D9A8B839C9F7F1B54AD"/>
            </w:placeholder>
            <w:showingPlcHdr/>
            <w:comboBox>
              <w:listItem w:value="Wählen Sie ein Element aus."/>
              <w:listItem w:displayText="Priorität 1" w:value="1"/>
              <w:listItem w:displayText="Priorität 2" w:value="2"/>
              <w:listItem w:displayText="Priorität 3" w:value="3"/>
              <w:listItem w:displayText="Priorität 4" w:value="4"/>
              <w:listItem w:displayText="Priorität 5" w:value="5"/>
            </w:comboBox>
          </w:sdtPr>
          <w:sdtEndPr/>
          <w:sdtContent>
            <w:tc>
              <w:tcPr>
                <w:tcW w:w="379" w:type="pct"/>
                <w:shd w:val="clear" w:color="auto" w:fill="auto"/>
                <w:noWrap/>
                <w:hideMark/>
              </w:tcPr>
              <w:p w14:paraId="74597A64" w14:textId="41A2DBF3" w:rsidR="007668F3" w:rsidRPr="00490AA4" w:rsidRDefault="007668F3" w:rsidP="00834FF8">
                <w:pPr>
                  <w:spacing w:after="0" w:line="240" w:lineRule="auto"/>
                  <w:rPr>
                    <w:rFonts w:asciiTheme="minorHAnsi" w:hAnsiTheme="minorHAnsi" w:cstheme="minorHAnsi"/>
                    <w:color w:val="auto"/>
                    <w:sz w:val="18"/>
                    <w:szCs w:val="18"/>
                    <w:lang w:eastAsia="de-DE"/>
                  </w:rPr>
                </w:pPr>
                <w:r w:rsidRPr="00490AA4">
                  <w:rPr>
                    <w:rStyle w:val="Platzhaltertext"/>
                    <w:sz w:val="18"/>
                    <w:szCs w:val="18"/>
                  </w:rPr>
                  <w:t>Wählen Sie ein Element aus.</w:t>
                </w:r>
              </w:p>
            </w:tc>
          </w:sdtContent>
        </w:sdt>
        <w:sdt>
          <w:sdtPr>
            <w:rPr>
              <w:rFonts w:asciiTheme="minorHAnsi" w:hAnsiTheme="minorHAnsi" w:cstheme="minorHAnsi"/>
              <w:color w:val="auto"/>
              <w:sz w:val="18"/>
              <w:szCs w:val="18"/>
              <w:lang w:eastAsia="de-DE"/>
            </w:rPr>
            <w:id w:val="-39601316"/>
            <w:placeholder>
              <w:docPart w:val="F8D7A7EC72FA42768ED886ED3968967A"/>
            </w:placeholder>
            <w:showingPlcHdr/>
            <w:comboBox>
              <w:listItem w:value="Wählen Sie ein Element aus."/>
              <w:listItem w:displayText="Priorität 1" w:value="1"/>
              <w:listItem w:displayText="Priorität 2" w:value="2"/>
              <w:listItem w:displayText="Priorität 3" w:value="3"/>
              <w:listItem w:displayText="Priorität 4" w:value="4"/>
              <w:listItem w:displayText="Priorität 5" w:value="5"/>
            </w:comboBox>
          </w:sdtPr>
          <w:sdtEndPr/>
          <w:sdtContent>
            <w:tc>
              <w:tcPr>
                <w:tcW w:w="379" w:type="pct"/>
                <w:shd w:val="clear" w:color="auto" w:fill="auto"/>
                <w:noWrap/>
                <w:hideMark/>
              </w:tcPr>
              <w:p w14:paraId="27B93A00" w14:textId="3C0417E0" w:rsidR="007668F3" w:rsidRPr="00490AA4" w:rsidRDefault="007668F3" w:rsidP="00834FF8">
                <w:pPr>
                  <w:spacing w:after="0" w:line="240" w:lineRule="auto"/>
                  <w:rPr>
                    <w:rFonts w:asciiTheme="minorHAnsi" w:hAnsiTheme="minorHAnsi" w:cstheme="minorHAnsi"/>
                    <w:color w:val="auto"/>
                    <w:sz w:val="18"/>
                    <w:szCs w:val="18"/>
                    <w:lang w:eastAsia="de-DE"/>
                  </w:rPr>
                </w:pPr>
                <w:r w:rsidRPr="00490AA4">
                  <w:rPr>
                    <w:rStyle w:val="Platzhaltertext"/>
                    <w:sz w:val="18"/>
                    <w:szCs w:val="18"/>
                  </w:rPr>
                  <w:t>Wählen Sie ein Element aus.</w:t>
                </w:r>
              </w:p>
            </w:tc>
          </w:sdtContent>
        </w:sdt>
        <w:sdt>
          <w:sdtPr>
            <w:rPr>
              <w:rFonts w:asciiTheme="minorHAnsi" w:hAnsiTheme="minorHAnsi" w:cstheme="minorHAnsi"/>
              <w:color w:val="auto"/>
              <w:sz w:val="18"/>
              <w:szCs w:val="18"/>
              <w:lang w:eastAsia="de-DE"/>
            </w:rPr>
            <w:id w:val="1534459440"/>
            <w:placeholder>
              <w:docPart w:val="EFCD9ACBA60C414FB5A26CAF869D07C8"/>
            </w:placeholder>
            <w:showingPlcHdr/>
            <w:comboBox>
              <w:listItem w:value="Wählen Sie ein Element aus."/>
              <w:listItem w:displayText="Priorität 1" w:value="1"/>
              <w:listItem w:displayText="Priorität 2" w:value="2"/>
              <w:listItem w:displayText="Priorität 3" w:value="3"/>
              <w:listItem w:displayText="Priorität 4" w:value="4"/>
              <w:listItem w:displayText="Priorität 5" w:value="5"/>
            </w:comboBox>
          </w:sdtPr>
          <w:sdtEndPr/>
          <w:sdtContent>
            <w:tc>
              <w:tcPr>
                <w:tcW w:w="379" w:type="pct"/>
                <w:shd w:val="clear" w:color="auto" w:fill="auto"/>
                <w:noWrap/>
                <w:hideMark/>
              </w:tcPr>
              <w:p w14:paraId="07F2EC98" w14:textId="583475FD" w:rsidR="007668F3" w:rsidRPr="00490AA4" w:rsidRDefault="007668F3" w:rsidP="00834FF8">
                <w:pPr>
                  <w:spacing w:after="0" w:line="240" w:lineRule="auto"/>
                  <w:rPr>
                    <w:rFonts w:asciiTheme="minorHAnsi" w:hAnsiTheme="minorHAnsi" w:cstheme="minorHAnsi"/>
                    <w:color w:val="auto"/>
                    <w:sz w:val="18"/>
                    <w:szCs w:val="18"/>
                    <w:lang w:eastAsia="de-DE"/>
                  </w:rPr>
                </w:pPr>
                <w:r w:rsidRPr="00490AA4">
                  <w:rPr>
                    <w:rStyle w:val="Platzhaltertext"/>
                    <w:sz w:val="18"/>
                    <w:szCs w:val="18"/>
                  </w:rPr>
                  <w:t>Wählen Sie ein Element aus.</w:t>
                </w:r>
              </w:p>
            </w:tc>
          </w:sdtContent>
        </w:sdt>
        <w:sdt>
          <w:sdtPr>
            <w:rPr>
              <w:rFonts w:asciiTheme="minorHAnsi" w:hAnsiTheme="minorHAnsi" w:cstheme="minorHAnsi"/>
              <w:color w:val="auto"/>
              <w:sz w:val="18"/>
              <w:szCs w:val="18"/>
              <w:lang w:eastAsia="de-DE"/>
            </w:rPr>
            <w:id w:val="142018468"/>
            <w:placeholder>
              <w:docPart w:val="CD5FC0ADEF374B11B95A8D8C4C6A046A"/>
            </w:placeholder>
            <w:showingPlcHdr/>
            <w:comboBox>
              <w:listItem w:value="Wählen Sie ein Element aus."/>
              <w:listItem w:displayText="Priorität 1" w:value="1"/>
              <w:listItem w:displayText="Priorität 2" w:value="2"/>
              <w:listItem w:displayText="Priorität 3" w:value="3"/>
              <w:listItem w:displayText="Priorität 4" w:value="4"/>
              <w:listItem w:displayText="Priorität 5" w:value="5"/>
            </w:comboBox>
          </w:sdtPr>
          <w:sdtEndPr/>
          <w:sdtContent>
            <w:tc>
              <w:tcPr>
                <w:tcW w:w="379" w:type="pct"/>
                <w:shd w:val="clear" w:color="auto" w:fill="auto"/>
                <w:noWrap/>
                <w:hideMark/>
              </w:tcPr>
              <w:p w14:paraId="0D6B277D" w14:textId="63A742D4" w:rsidR="007668F3" w:rsidRPr="00490AA4" w:rsidRDefault="007668F3" w:rsidP="00834FF8">
                <w:pPr>
                  <w:spacing w:after="0" w:line="240" w:lineRule="auto"/>
                  <w:rPr>
                    <w:rFonts w:asciiTheme="minorHAnsi" w:hAnsiTheme="minorHAnsi" w:cstheme="minorHAnsi"/>
                    <w:color w:val="auto"/>
                    <w:sz w:val="18"/>
                    <w:szCs w:val="18"/>
                    <w:lang w:eastAsia="de-DE"/>
                  </w:rPr>
                </w:pPr>
                <w:r w:rsidRPr="00490AA4">
                  <w:rPr>
                    <w:rStyle w:val="Platzhaltertext"/>
                    <w:sz w:val="18"/>
                    <w:szCs w:val="18"/>
                  </w:rPr>
                  <w:t>Wählen Sie ein Element aus.</w:t>
                </w:r>
              </w:p>
            </w:tc>
          </w:sdtContent>
        </w:sdt>
        <w:sdt>
          <w:sdtPr>
            <w:rPr>
              <w:rFonts w:asciiTheme="minorHAnsi" w:hAnsiTheme="minorHAnsi" w:cstheme="minorHAnsi"/>
              <w:color w:val="auto"/>
              <w:sz w:val="18"/>
              <w:szCs w:val="18"/>
              <w:lang w:eastAsia="de-DE"/>
            </w:rPr>
            <w:id w:val="994147909"/>
            <w:placeholder>
              <w:docPart w:val="68CE5721AF3A412EAF45AB3424F70909"/>
            </w:placeholder>
            <w:showingPlcHdr/>
            <w:comboBox>
              <w:listItem w:value="Wählen Sie ein Element aus."/>
              <w:listItem w:displayText="Priorität 1" w:value="1"/>
              <w:listItem w:displayText="Priorität 2" w:value="2"/>
              <w:listItem w:displayText="Priorität 3" w:value="3"/>
              <w:listItem w:displayText="Priorität 4" w:value="4"/>
              <w:listItem w:displayText="Priorität 5" w:value="5"/>
            </w:comboBox>
          </w:sdtPr>
          <w:sdtEndPr/>
          <w:sdtContent>
            <w:tc>
              <w:tcPr>
                <w:tcW w:w="379" w:type="pct"/>
                <w:shd w:val="clear" w:color="auto" w:fill="auto"/>
                <w:noWrap/>
                <w:hideMark/>
              </w:tcPr>
              <w:p w14:paraId="62D69696" w14:textId="2EE34004" w:rsidR="007668F3" w:rsidRPr="00490AA4" w:rsidRDefault="007668F3" w:rsidP="00834FF8">
                <w:pPr>
                  <w:spacing w:after="0" w:line="240" w:lineRule="auto"/>
                  <w:rPr>
                    <w:rFonts w:asciiTheme="minorHAnsi" w:hAnsiTheme="minorHAnsi" w:cstheme="minorHAnsi"/>
                    <w:color w:val="auto"/>
                    <w:sz w:val="18"/>
                    <w:szCs w:val="18"/>
                    <w:lang w:eastAsia="de-DE"/>
                  </w:rPr>
                </w:pPr>
                <w:r w:rsidRPr="00490AA4">
                  <w:rPr>
                    <w:rStyle w:val="Platzhaltertext"/>
                    <w:sz w:val="18"/>
                    <w:szCs w:val="18"/>
                  </w:rPr>
                  <w:t>Wählen Sie ein Element aus.</w:t>
                </w:r>
              </w:p>
            </w:tc>
          </w:sdtContent>
        </w:sdt>
        <w:sdt>
          <w:sdtPr>
            <w:rPr>
              <w:rFonts w:asciiTheme="minorHAnsi" w:hAnsiTheme="minorHAnsi" w:cstheme="minorHAnsi"/>
              <w:color w:val="auto"/>
              <w:sz w:val="18"/>
              <w:szCs w:val="18"/>
              <w:lang w:eastAsia="de-DE"/>
            </w:rPr>
            <w:id w:val="1093128725"/>
            <w:placeholder>
              <w:docPart w:val="F33636583207447F96598A1A930CD335"/>
            </w:placeholder>
            <w:showingPlcHdr/>
            <w:text/>
          </w:sdtPr>
          <w:sdtEndPr/>
          <w:sdtContent>
            <w:tc>
              <w:tcPr>
                <w:tcW w:w="457" w:type="pct"/>
                <w:shd w:val="clear" w:color="auto" w:fill="auto"/>
                <w:noWrap/>
                <w:hideMark/>
              </w:tcPr>
              <w:p w14:paraId="5D5BF0D3" w14:textId="79316077" w:rsidR="007668F3" w:rsidRPr="00490AA4" w:rsidRDefault="007668F3" w:rsidP="00834FF8">
                <w:pPr>
                  <w:keepNext/>
                  <w:spacing w:after="0" w:line="240" w:lineRule="auto"/>
                  <w:rPr>
                    <w:rFonts w:asciiTheme="minorHAnsi" w:hAnsiTheme="minorHAnsi" w:cstheme="minorHAnsi"/>
                    <w:color w:val="auto"/>
                    <w:sz w:val="18"/>
                    <w:szCs w:val="18"/>
                    <w:lang w:eastAsia="de-DE"/>
                  </w:rPr>
                </w:pPr>
                <w:r w:rsidRPr="00490AA4">
                  <w:rPr>
                    <w:rStyle w:val="Platzhaltertext"/>
                    <w:sz w:val="18"/>
                    <w:szCs w:val="18"/>
                  </w:rPr>
                  <w:t>Klicken oder tippen Sie hier, um Text einzugeben.</w:t>
                </w:r>
              </w:p>
            </w:tc>
          </w:sdtContent>
        </w:sdt>
      </w:tr>
    </w:tbl>
    <w:p w14:paraId="5592CC1C" w14:textId="77777777" w:rsidR="00A2672E" w:rsidRPr="00A2672E" w:rsidRDefault="00A2672E" w:rsidP="00A2672E">
      <w:pPr>
        <w:pStyle w:val="Beschriftung"/>
        <w:spacing w:after="0"/>
        <w:rPr>
          <w:rFonts w:cstheme="minorHAnsi"/>
          <w:color w:val="auto"/>
        </w:rPr>
      </w:pPr>
      <w:r w:rsidRPr="00A2672E">
        <w:rPr>
          <w:rFonts w:cstheme="minorHAnsi"/>
          <w:color w:val="auto"/>
        </w:rPr>
        <w:t xml:space="preserve">Legende: </w:t>
      </w:r>
    </w:p>
    <w:p w14:paraId="7BAD41C8" w14:textId="09CA8E4D" w:rsidR="00A2672E" w:rsidRPr="00A2672E" w:rsidRDefault="00A2672E" w:rsidP="00012DA6">
      <w:pPr>
        <w:pStyle w:val="Beschriftung"/>
        <w:spacing w:after="0"/>
        <w:rPr>
          <w:rFonts w:cstheme="minorHAnsi"/>
          <w:color w:val="auto"/>
        </w:rPr>
      </w:pPr>
      <w:r w:rsidRPr="00A2672E">
        <w:rPr>
          <w:rFonts w:cstheme="minorHAnsi"/>
          <w:color w:val="auto"/>
        </w:rPr>
        <w:t>KH Planspiel: Krankenhaus Planspiel</w:t>
      </w:r>
      <w:r w:rsidR="00012DA6">
        <w:rPr>
          <w:rFonts w:cstheme="minorHAnsi"/>
          <w:color w:val="auto"/>
        </w:rPr>
        <w:t xml:space="preserve"> (</w:t>
      </w:r>
      <w:r w:rsidR="00012DA6" w:rsidRPr="00012DA6">
        <w:rPr>
          <w:rFonts w:cstheme="minorHAnsi"/>
          <w:color w:val="auto"/>
        </w:rPr>
        <w:t>Entscheidungstraining</w:t>
      </w:r>
      <w:r w:rsidR="00012DA6">
        <w:rPr>
          <w:rFonts w:cstheme="minorHAnsi"/>
          <w:color w:val="auto"/>
        </w:rPr>
        <w:t xml:space="preserve"> </w:t>
      </w:r>
      <w:r w:rsidR="00012DA6" w:rsidRPr="00012DA6">
        <w:rPr>
          <w:rFonts w:cstheme="minorHAnsi"/>
          <w:color w:val="auto"/>
        </w:rPr>
        <w:t>Krankenhausmanagement</w:t>
      </w:r>
      <w:r w:rsidR="00DC27B0">
        <w:rPr>
          <w:rFonts w:cstheme="minorHAnsi"/>
          <w:color w:val="auto"/>
        </w:rPr>
        <w:t>)</w:t>
      </w:r>
      <w:r w:rsidR="00012DA6">
        <w:rPr>
          <w:rFonts w:cstheme="minorHAnsi"/>
          <w:color w:val="auto"/>
        </w:rPr>
        <w:t xml:space="preserve"> </w:t>
      </w:r>
      <w:r w:rsidR="00DC27B0">
        <w:rPr>
          <w:rFonts w:cstheme="minorHAnsi"/>
          <w:color w:val="auto"/>
        </w:rPr>
        <w:t>(</w:t>
      </w:r>
      <w:r w:rsidR="00012DA6" w:rsidRPr="00012DA6">
        <w:rPr>
          <w:rFonts w:cstheme="minorHAnsi"/>
          <w:color w:val="auto"/>
        </w:rPr>
        <w:t>55501</w:t>
      </w:r>
      <w:r w:rsidR="00DC27B0">
        <w:rPr>
          <w:rFonts w:cstheme="minorHAnsi"/>
          <w:color w:val="auto"/>
        </w:rPr>
        <w:t>)</w:t>
      </w:r>
    </w:p>
    <w:p w14:paraId="40C1A046" w14:textId="0884CF5F" w:rsidR="00A2672E" w:rsidRPr="00A2672E" w:rsidRDefault="00A2672E" w:rsidP="00A2672E">
      <w:pPr>
        <w:pStyle w:val="Beschriftung"/>
        <w:spacing w:after="0"/>
        <w:rPr>
          <w:rFonts w:cstheme="minorHAnsi"/>
          <w:color w:val="auto"/>
        </w:rPr>
      </w:pPr>
      <w:r w:rsidRPr="00A2672E">
        <w:rPr>
          <w:rFonts w:cstheme="minorHAnsi"/>
          <w:color w:val="auto"/>
        </w:rPr>
        <w:t xml:space="preserve">MTM: Medical </w:t>
      </w:r>
      <w:r w:rsidR="001C2730">
        <w:rPr>
          <w:rFonts w:cstheme="minorHAnsi"/>
          <w:color w:val="auto"/>
        </w:rPr>
        <w:t>T</w:t>
      </w:r>
      <w:r w:rsidRPr="00A2672E">
        <w:rPr>
          <w:rFonts w:cstheme="minorHAnsi"/>
          <w:color w:val="auto"/>
        </w:rPr>
        <w:t>echnology Management</w:t>
      </w:r>
      <w:r w:rsidR="001C2730">
        <w:rPr>
          <w:rFonts w:cstheme="minorHAnsi"/>
          <w:color w:val="auto"/>
        </w:rPr>
        <w:t xml:space="preserve"> </w:t>
      </w:r>
      <w:r w:rsidR="001C2730" w:rsidRPr="001C2730">
        <w:rPr>
          <w:rFonts w:cstheme="minorHAnsi"/>
          <w:color w:val="auto"/>
        </w:rPr>
        <w:t>(</w:t>
      </w:r>
      <w:r w:rsidR="001C2730" w:rsidRPr="00012DA6">
        <w:rPr>
          <w:rFonts w:cstheme="minorHAnsi"/>
          <w:color w:val="auto"/>
        </w:rPr>
        <w:t>52835)</w:t>
      </w:r>
    </w:p>
    <w:p w14:paraId="5F2E78C4" w14:textId="0B9A69CF" w:rsidR="00A2672E" w:rsidRPr="00A2672E" w:rsidRDefault="00A2672E" w:rsidP="00A2672E">
      <w:pPr>
        <w:pStyle w:val="Beschriftung"/>
        <w:spacing w:after="0"/>
        <w:rPr>
          <w:rFonts w:cstheme="minorHAnsi"/>
          <w:color w:val="auto"/>
        </w:rPr>
      </w:pPr>
      <w:r w:rsidRPr="00A2672E">
        <w:rPr>
          <w:rFonts w:cstheme="minorHAnsi"/>
          <w:color w:val="auto"/>
        </w:rPr>
        <w:t xml:space="preserve">Med. Entscheidungsfindung: </w:t>
      </w:r>
      <w:r w:rsidR="001C2730" w:rsidRPr="00012DA6">
        <w:rPr>
          <w:rFonts w:cstheme="minorHAnsi"/>
          <w:color w:val="auto"/>
        </w:rPr>
        <w:t>Medizinische Entscheidungsfindung für Ökonomen</w:t>
      </w:r>
      <w:r w:rsidR="001C2730">
        <w:rPr>
          <w:rFonts w:cstheme="minorHAnsi"/>
          <w:color w:val="auto"/>
        </w:rPr>
        <w:t xml:space="preserve"> (</w:t>
      </w:r>
      <w:r w:rsidR="001C2730" w:rsidRPr="00012DA6">
        <w:rPr>
          <w:rFonts w:cstheme="minorHAnsi"/>
          <w:color w:val="auto"/>
        </w:rPr>
        <w:t>52154)</w:t>
      </w:r>
    </w:p>
    <w:p w14:paraId="14DBE128" w14:textId="7C543DB0" w:rsidR="00A2672E" w:rsidRPr="00A2672E" w:rsidRDefault="00A2672E" w:rsidP="00A2672E">
      <w:pPr>
        <w:pStyle w:val="Beschriftung"/>
        <w:spacing w:after="0"/>
        <w:rPr>
          <w:rFonts w:cstheme="minorHAnsi"/>
          <w:color w:val="auto"/>
        </w:rPr>
      </w:pPr>
      <w:r w:rsidRPr="00A2672E">
        <w:rPr>
          <w:rFonts w:cstheme="minorHAnsi"/>
          <w:color w:val="auto"/>
        </w:rPr>
        <w:t>Pflegemnt.: Pflegemanagement</w:t>
      </w:r>
      <w:r w:rsidR="00012DA6">
        <w:rPr>
          <w:rFonts w:cstheme="minorHAnsi"/>
          <w:color w:val="auto"/>
        </w:rPr>
        <w:t xml:space="preserve"> (</w:t>
      </w:r>
      <w:r w:rsidR="00012DA6" w:rsidRPr="00012DA6">
        <w:rPr>
          <w:rFonts w:cstheme="minorHAnsi"/>
          <w:color w:val="auto"/>
        </w:rPr>
        <w:t>57351)</w:t>
      </w:r>
    </w:p>
    <w:p w14:paraId="54659109" w14:textId="7B191D9F" w:rsidR="00A2672E" w:rsidRDefault="00A2672E" w:rsidP="00A2672E">
      <w:pPr>
        <w:pStyle w:val="Beschriftung"/>
        <w:spacing w:after="0"/>
        <w:rPr>
          <w:rFonts w:cstheme="minorHAnsi"/>
          <w:color w:val="auto"/>
        </w:rPr>
      </w:pPr>
      <w:r w:rsidRPr="00A2672E">
        <w:rPr>
          <w:rFonts w:cstheme="minorHAnsi"/>
          <w:color w:val="auto"/>
        </w:rPr>
        <w:t>VM I: Versorgungsmanagement</w:t>
      </w:r>
      <w:r w:rsidR="00012DA6">
        <w:rPr>
          <w:rFonts w:cstheme="minorHAnsi"/>
          <w:color w:val="auto"/>
        </w:rPr>
        <w:t xml:space="preserve"> I</w:t>
      </w:r>
      <w:r w:rsidRPr="00A2672E">
        <w:rPr>
          <w:rFonts w:cstheme="minorHAnsi"/>
          <w:color w:val="auto"/>
        </w:rPr>
        <w:t xml:space="preserve"> </w:t>
      </w:r>
      <w:r w:rsidR="00012DA6">
        <w:rPr>
          <w:rFonts w:cstheme="minorHAnsi"/>
          <w:color w:val="auto"/>
        </w:rPr>
        <w:t>(</w:t>
      </w:r>
      <w:r w:rsidR="00012DA6" w:rsidRPr="00012DA6">
        <w:rPr>
          <w:rFonts w:cstheme="minorHAnsi"/>
          <w:color w:val="auto"/>
        </w:rPr>
        <w:t>56231)</w:t>
      </w:r>
    </w:p>
    <w:p w14:paraId="0D9256C0" w14:textId="4216AC23" w:rsidR="00012DA6" w:rsidRDefault="00012DA6" w:rsidP="00012DA6"/>
    <w:p w14:paraId="7AD690E1" w14:textId="77777777" w:rsidR="00012DA6" w:rsidRPr="00012DA6" w:rsidRDefault="00012DA6" w:rsidP="00012DA6"/>
    <w:sectPr w:rsidR="00012DA6" w:rsidRPr="00012DA6" w:rsidSect="00436F79">
      <w:headerReference w:type="first" r:id="rId14"/>
      <w:pgSz w:w="16838" w:h="11906" w:orient="landscape"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84C02" w14:textId="77777777" w:rsidR="00286AB1" w:rsidRDefault="00286AB1" w:rsidP="003B726A">
      <w:pPr>
        <w:spacing w:after="0" w:line="240" w:lineRule="auto"/>
      </w:pPr>
      <w:r>
        <w:separator/>
      </w:r>
    </w:p>
  </w:endnote>
  <w:endnote w:type="continuationSeparator" w:id="0">
    <w:p w14:paraId="69C1C72E" w14:textId="77777777" w:rsidR="00286AB1" w:rsidRDefault="00286AB1" w:rsidP="003B7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4ACC4" w14:textId="77777777" w:rsidR="00C83F2A" w:rsidRDefault="00C83F2A" w:rsidP="00876AD7">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544CEE5" w14:textId="77777777" w:rsidR="00C83F2A" w:rsidRDefault="00C83F2A" w:rsidP="00876AD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85CA" w14:textId="46132530" w:rsidR="00876AD7" w:rsidRPr="00631510" w:rsidRDefault="00631510" w:rsidP="00876AD7">
    <w:pPr>
      <w:pStyle w:val="Fuzeile"/>
      <w:ind w:right="360"/>
      <w:rPr>
        <w:sz w:val="16"/>
        <w:szCs w:val="16"/>
      </w:rPr>
    </w:pPr>
    <w:r>
      <w:rPr>
        <w:sz w:val="20"/>
        <w:szCs w:val="20"/>
      </w:rPr>
      <w:tab/>
    </w:r>
    <w:r>
      <w:rPr>
        <w:sz w:val="20"/>
        <w:szCs w:val="20"/>
      </w:rPr>
      <w:tab/>
    </w:r>
    <w:r w:rsidRPr="00631510">
      <w:rPr>
        <w:sz w:val="16"/>
        <w:szCs w:val="16"/>
      </w:rPr>
      <w:t xml:space="preserve">Seite </w:t>
    </w:r>
    <w:r w:rsidRPr="00631510">
      <w:rPr>
        <w:sz w:val="16"/>
        <w:szCs w:val="16"/>
      </w:rPr>
      <w:fldChar w:fldCharType="begin"/>
    </w:r>
    <w:r w:rsidRPr="00631510">
      <w:rPr>
        <w:sz w:val="16"/>
        <w:szCs w:val="16"/>
      </w:rPr>
      <w:instrText>PAGE   \* MERGEFORMAT</w:instrText>
    </w:r>
    <w:r w:rsidRPr="00631510">
      <w:rPr>
        <w:sz w:val="16"/>
        <w:szCs w:val="16"/>
      </w:rPr>
      <w:fldChar w:fldCharType="separate"/>
    </w:r>
    <w:r w:rsidR="00CE5A16">
      <w:rPr>
        <w:noProof/>
        <w:sz w:val="16"/>
        <w:szCs w:val="16"/>
      </w:rPr>
      <w:t>2</w:t>
    </w:r>
    <w:r w:rsidRPr="00631510">
      <w:rPr>
        <w:sz w:val="16"/>
        <w:szCs w:val="16"/>
      </w:rPr>
      <w:fldChar w:fldCharType="end"/>
    </w:r>
    <w:r w:rsidRPr="00631510">
      <w:rPr>
        <w:sz w:val="16"/>
        <w:szCs w:val="16"/>
      </w:rPr>
      <w:t xml:space="preserve"> von </w:t>
    </w:r>
    <w:r w:rsidRPr="00631510">
      <w:rPr>
        <w:sz w:val="16"/>
        <w:szCs w:val="16"/>
      </w:rPr>
      <w:fldChar w:fldCharType="begin"/>
    </w:r>
    <w:r w:rsidRPr="00631510">
      <w:rPr>
        <w:sz w:val="16"/>
        <w:szCs w:val="16"/>
      </w:rPr>
      <w:instrText xml:space="preserve"> NUMPAGES   \* MERGEFORMAT </w:instrText>
    </w:r>
    <w:r w:rsidRPr="00631510">
      <w:rPr>
        <w:sz w:val="16"/>
        <w:szCs w:val="16"/>
      </w:rPr>
      <w:fldChar w:fldCharType="separate"/>
    </w:r>
    <w:r w:rsidR="00CE5A16">
      <w:rPr>
        <w:noProof/>
        <w:sz w:val="16"/>
        <w:szCs w:val="16"/>
      </w:rPr>
      <w:t>2</w:t>
    </w:r>
    <w:r w:rsidRPr="00631510">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9B9B" w14:textId="77777777" w:rsidR="0073316C" w:rsidRPr="00A2672E" w:rsidRDefault="0073316C" w:rsidP="0073316C">
    <w:pPr>
      <w:pStyle w:val="Fuzeile"/>
      <w:ind w:right="360"/>
      <w:rPr>
        <w:rFonts w:asciiTheme="minorHAnsi" w:hAnsiTheme="minorHAnsi" w:cstheme="minorHAnsi"/>
        <w:sz w:val="16"/>
      </w:rPr>
    </w:pPr>
    <w:r w:rsidRPr="00A2672E">
      <w:rPr>
        <w:rFonts w:asciiTheme="minorHAnsi" w:hAnsiTheme="minorHAnsi" w:cstheme="minorHAnsi"/>
        <w:sz w:val="16"/>
      </w:rPr>
      <w:t>Lehrstuhl für Gesundheitsmanagement |</w:t>
    </w:r>
    <w:r w:rsidRPr="00A2672E">
      <w:rPr>
        <w:rFonts w:asciiTheme="minorHAnsi" w:hAnsiTheme="minorHAnsi" w:cstheme="minorHAnsi"/>
      </w:rPr>
      <w:t xml:space="preserve"> </w:t>
    </w:r>
    <w:r w:rsidRPr="00A2672E">
      <w:rPr>
        <w:rFonts w:asciiTheme="minorHAnsi" w:hAnsiTheme="minorHAnsi" w:cstheme="minorHAnsi"/>
        <w:sz w:val="16"/>
      </w:rPr>
      <w:t>Fachbereich Wirtschafts- und Sozialwissenschaften (</w:t>
    </w:r>
    <w:proofErr w:type="spellStart"/>
    <w:r w:rsidRPr="00A2672E">
      <w:rPr>
        <w:rFonts w:asciiTheme="minorHAnsi" w:hAnsiTheme="minorHAnsi" w:cstheme="minorHAnsi"/>
        <w:sz w:val="16"/>
      </w:rPr>
      <w:t>WiSo</w:t>
    </w:r>
    <w:proofErr w:type="spellEnd"/>
    <w:r w:rsidRPr="00A2672E">
      <w:rPr>
        <w:rFonts w:asciiTheme="minorHAnsi" w:hAnsiTheme="minorHAnsi" w:cstheme="minorHAnsi"/>
        <w:sz w:val="16"/>
      </w:rPr>
      <w:t>)</w:t>
    </w:r>
  </w:p>
  <w:p w14:paraId="5D1176C7" w14:textId="77777777" w:rsidR="0073316C" w:rsidRPr="00A2672E" w:rsidRDefault="001943D6" w:rsidP="0073316C">
    <w:pPr>
      <w:pStyle w:val="Fuzeile"/>
      <w:ind w:right="360"/>
      <w:rPr>
        <w:rFonts w:asciiTheme="minorHAnsi" w:hAnsiTheme="minorHAnsi" w:cstheme="minorHAnsi"/>
        <w:sz w:val="16"/>
      </w:rPr>
    </w:pPr>
    <w:r w:rsidRPr="00A2672E">
      <w:rPr>
        <w:rFonts w:asciiTheme="minorHAnsi" w:hAnsiTheme="minorHAnsi" w:cstheme="minorHAnsi"/>
        <w:sz w:val="16"/>
      </w:rPr>
      <w:t xml:space="preserve">Kontaktperson: Lena Jaegers, M.Sc. | </w:t>
    </w:r>
    <w:r w:rsidR="0073316C" w:rsidRPr="00A2672E">
      <w:rPr>
        <w:rFonts w:asciiTheme="minorHAnsi" w:hAnsiTheme="minorHAnsi" w:cstheme="minorHAnsi"/>
        <w:sz w:val="16"/>
      </w:rPr>
      <w:t>Lange Gasse 20 | D-90403 Nürnberg | Raum: 4.211 | Tel.: +49-(0)911-5302-96410</w:t>
    </w:r>
  </w:p>
  <w:p w14:paraId="02069899" w14:textId="77777777" w:rsidR="00C83F2A" w:rsidRPr="00A2672E" w:rsidRDefault="0073316C" w:rsidP="00876AD7">
    <w:pPr>
      <w:pStyle w:val="Fuzeile"/>
      <w:ind w:right="360"/>
      <w:rPr>
        <w:rFonts w:asciiTheme="minorHAnsi" w:hAnsiTheme="minorHAnsi" w:cstheme="minorHAnsi"/>
        <w:sz w:val="16"/>
      </w:rPr>
    </w:pPr>
    <w:r w:rsidRPr="00A2672E">
      <w:rPr>
        <w:rFonts w:asciiTheme="minorHAnsi" w:hAnsiTheme="minorHAnsi" w:cstheme="minorHAnsi"/>
        <w:sz w:val="16"/>
      </w:rPr>
      <w:t xml:space="preserve">E-Mail: lena.jaegers@fau.de | </w:t>
    </w:r>
    <w:r w:rsidR="009E2731" w:rsidRPr="00A2672E">
      <w:rPr>
        <w:rFonts w:asciiTheme="minorHAnsi" w:hAnsiTheme="minorHAnsi" w:cstheme="minorHAnsi"/>
        <w:sz w:val="16"/>
      </w:rPr>
      <w:t>URL: https://www.gm.rw.fau.de/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01CCA" w14:textId="77777777" w:rsidR="00286AB1" w:rsidRDefault="00286AB1" w:rsidP="003B726A">
      <w:pPr>
        <w:spacing w:after="0" w:line="240" w:lineRule="auto"/>
      </w:pPr>
      <w:r>
        <w:separator/>
      </w:r>
    </w:p>
  </w:footnote>
  <w:footnote w:type="continuationSeparator" w:id="0">
    <w:p w14:paraId="78D19108" w14:textId="77777777" w:rsidR="00286AB1" w:rsidRDefault="00286AB1" w:rsidP="003B72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4D14C" w14:textId="77777777" w:rsidR="0073316C" w:rsidRDefault="0073316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D8DB2" w14:textId="77777777" w:rsidR="008F0CDE" w:rsidRDefault="001A36C6" w:rsidP="00631510">
    <w:pPr>
      <w:pStyle w:val="Kopfzeile"/>
      <w:tabs>
        <w:tab w:val="clear" w:pos="9072"/>
        <w:tab w:val="right" w:pos="9282"/>
      </w:tabs>
    </w:pPr>
    <w:r>
      <w:rPr>
        <w:noProof/>
        <w:lang w:eastAsia="de-DE"/>
      </w:rPr>
      <w:drawing>
        <wp:inline distT="0" distB="0" distL="0" distR="0" wp14:anchorId="6AC70C66" wp14:editId="713398F7">
          <wp:extent cx="2070735" cy="607453"/>
          <wp:effectExtent l="0" t="0" r="5715" b="2540"/>
          <wp:docPr id="28" name="Grafik 28" descr="Hier zu sehen: Der Schriftzug der Rechts- und Wirtschaftswissenschaftlichen Fakultät, im Speziellen hier des Fachbereichs Wirtschafts- und Sozialwissenschaften der 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Hier zu sehen: Der Schriftzug der Rechts- und Wirtschaftswissenschaftlichen Fakultät, im Speziellen hier des Fachbereichs Wirtschafts- und Sozialwissenschaften der FAU."/>
                  <pic:cNvPicPr>
                    <a:picLocks noChangeAspect="1" noChangeArrowheads="1"/>
                  </pic:cNvPicPr>
                </pic:nvPicPr>
                <pic:blipFill rotWithShape="1">
                  <a:blip r:embed="rId1">
                    <a:extLst>
                      <a:ext uri="{28A0092B-C50C-407E-A947-70E740481C1C}">
                        <a14:useLocalDpi xmlns:a14="http://schemas.microsoft.com/office/drawing/2010/main" val="0"/>
                      </a:ext>
                    </a:extLst>
                  </a:blip>
                  <a:srcRect l="3670" t="3092" b="8015"/>
                  <a:stretch/>
                </pic:blipFill>
                <pic:spPr bwMode="auto">
                  <a:xfrm>
                    <a:off x="0" y="0"/>
                    <a:ext cx="2073600" cy="608294"/>
                  </a:xfrm>
                  <a:prstGeom prst="rect">
                    <a:avLst/>
                  </a:prstGeom>
                  <a:noFill/>
                  <a:ln>
                    <a:noFill/>
                  </a:ln>
                  <a:extLst>
                    <a:ext uri="{53640926-AAD7-44D8-BBD7-CCE9431645EC}">
                      <a14:shadowObscured xmlns:a14="http://schemas.microsoft.com/office/drawing/2010/main"/>
                    </a:ext>
                  </a:extLst>
                </pic:spPr>
              </pic:pic>
            </a:graphicData>
          </a:graphic>
        </wp:inline>
      </w:drawing>
    </w:r>
    <w:r w:rsidR="00ED16F9">
      <w:tab/>
    </w:r>
    <w:r w:rsidR="00631510">
      <w:tab/>
    </w:r>
    <w:r w:rsidR="00ED16F9">
      <w:rPr>
        <w:noProof/>
        <w:lang w:eastAsia="de-DE"/>
      </w:rPr>
      <w:drawing>
        <wp:inline distT="0" distB="0" distL="0" distR="0" wp14:anchorId="63803BEE" wp14:editId="49881192">
          <wp:extent cx="1440000" cy="571515"/>
          <wp:effectExtent l="0" t="0" r="8255" b="0"/>
          <wp:docPr id="29" name="Grafik 29" descr="Hier zu sehen: Das Logo der 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Hier zu sehen: Das Logo der FAU."/>
                  <pic:cNvPicPr>
                    <a:picLocks noChangeAspect="1" noChangeArrowheads="1"/>
                  </pic:cNvPicPr>
                </pic:nvPicPr>
                <pic:blipFill rotWithShape="1">
                  <a:blip r:embed="rId2">
                    <a:extLst>
                      <a:ext uri="{28A0092B-C50C-407E-A947-70E740481C1C}">
                        <a14:useLocalDpi xmlns:a14="http://schemas.microsoft.com/office/drawing/2010/main" val="0"/>
                      </a:ext>
                    </a:extLst>
                  </a:blip>
                  <a:srcRect l="7150" t="15237" r="7036" b="12167"/>
                  <a:stretch/>
                </pic:blipFill>
                <pic:spPr bwMode="auto">
                  <a:xfrm>
                    <a:off x="0" y="0"/>
                    <a:ext cx="1440000" cy="57151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5C7FB" w14:textId="77777777" w:rsidR="008F0CDE" w:rsidRDefault="001A36C6" w:rsidP="00ED16F9">
    <w:pPr>
      <w:pStyle w:val="Kopfzeile"/>
      <w:tabs>
        <w:tab w:val="clear" w:pos="9072"/>
        <w:tab w:val="right" w:pos="9281"/>
      </w:tabs>
    </w:pPr>
    <w:r>
      <w:rPr>
        <w:noProof/>
        <w:lang w:eastAsia="de-DE"/>
      </w:rPr>
      <w:drawing>
        <wp:inline distT="0" distB="0" distL="0" distR="0" wp14:anchorId="0416EE67" wp14:editId="7EC48928">
          <wp:extent cx="2070735" cy="607453"/>
          <wp:effectExtent l="0" t="0" r="5715" b="2540"/>
          <wp:docPr id="30" name="Grafik 30" descr="Hier zu sehen: Der Schriftzug der Rechts- und Wirtschaftswissenschaftlichen Fakultät, im Speziellen hier des Fachbereichs Wirtschafts- und Sozialwissenschaften der 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Hier zu sehen: Der Schriftzug der Rechts- und Wirtschaftswissenschaftlichen Fakultät, im Speziellen hier des Fachbereichs Wirtschafts- und Sozialwissenschaften der FAU."/>
                  <pic:cNvPicPr>
                    <a:picLocks noChangeAspect="1" noChangeArrowheads="1"/>
                  </pic:cNvPicPr>
                </pic:nvPicPr>
                <pic:blipFill rotWithShape="1">
                  <a:blip r:embed="rId1">
                    <a:extLst>
                      <a:ext uri="{28A0092B-C50C-407E-A947-70E740481C1C}">
                        <a14:useLocalDpi xmlns:a14="http://schemas.microsoft.com/office/drawing/2010/main" val="0"/>
                      </a:ext>
                    </a:extLst>
                  </a:blip>
                  <a:srcRect l="3670" t="3092" b="8015"/>
                  <a:stretch/>
                </pic:blipFill>
                <pic:spPr bwMode="auto">
                  <a:xfrm>
                    <a:off x="0" y="0"/>
                    <a:ext cx="2073600" cy="608294"/>
                  </a:xfrm>
                  <a:prstGeom prst="rect">
                    <a:avLst/>
                  </a:prstGeom>
                  <a:noFill/>
                  <a:ln>
                    <a:noFill/>
                  </a:ln>
                  <a:extLst>
                    <a:ext uri="{53640926-AAD7-44D8-BBD7-CCE9431645EC}">
                      <a14:shadowObscured xmlns:a14="http://schemas.microsoft.com/office/drawing/2010/main"/>
                    </a:ext>
                  </a:extLst>
                </pic:spPr>
              </pic:pic>
            </a:graphicData>
          </a:graphic>
        </wp:inline>
      </w:drawing>
    </w:r>
    <w:r w:rsidR="00063803">
      <w:tab/>
    </w:r>
    <w:r w:rsidR="00063803">
      <w:tab/>
    </w:r>
    <w:r w:rsidR="00063803">
      <w:rPr>
        <w:noProof/>
        <w:lang w:eastAsia="de-DE"/>
      </w:rPr>
      <w:drawing>
        <wp:inline distT="0" distB="0" distL="0" distR="0" wp14:anchorId="54CEB605" wp14:editId="1929CCA3">
          <wp:extent cx="1440000" cy="571515"/>
          <wp:effectExtent l="0" t="0" r="8255" b="0"/>
          <wp:docPr id="31" name="Grafik 31" descr="Hier zu sehen: Das Logo der 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Hier zu sehen: Das Logo der FAU."/>
                  <pic:cNvPicPr>
                    <a:picLocks noChangeAspect="1" noChangeArrowheads="1"/>
                  </pic:cNvPicPr>
                </pic:nvPicPr>
                <pic:blipFill rotWithShape="1">
                  <a:blip r:embed="rId2">
                    <a:extLst>
                      <a:ext uri="{28A0092B-C50C-407E-A947-70E740481C1C}">
                        <a14:useLocalDpi xmlns:a14="http://schemas.microsoft.com/office/drawing/2010/main" val="0"/>
                      </a:ext>
                    </a:extLst>
                  </a:blip>
                  <a:srcRect l="7150" t="15237" r="7036" b="12167"/>
                  <a:stretch/>
                </pic:blipFill>
                <pic:spPr bwMode="auto">
                  <a:xfrm>
                    <a:off x="0" y="0"/>
                    <a:ext cx="1440000" cy="57151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F4D18" w14:textId="5FC51640" w:rsidR="002D77B8" w:rsidRDefault="002D77B8" w:rsidP="002D77B8">
    <w:pPr>
      <w:pStyle w:val="Kopfzeile"/>
      <w:tabs>
        <w:tab w:val="clear" w:pos="4536"/>
        <w:tab w:val="clear" w:pos="9072"/>
      </w:tabs>
      <w:jc w:val="both"/>
    </w:pPr>
    <w:r>
      <w:rPr>
        <w:noProof/>
        <w:lang w:eastAsia="de-DE"/>
      </w:rPr>
      <w:drawing>
        <wp:inline distT="0" distB="0" distL="0" distR="0" wp14:anchorId="4F3D5C6C" wp14:editId="000F78C0">
          <wp:extent cx="2070735" cy="607453"/>
          <wp:effectExtent l="0" t="0" r="5715" b="2540"/>
          <wp:docPr id="1" name="Grafik 1" descr="Hier zu sehen: Der Schriftzug der Rechts- und Wirtschaftswissenschaftlichen Fakultät, im Speziellen hier des Fachbereichs Wirtschafts- und Sozialwissenschaften der 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Hier zu sehen: Der Schriftzug der Rechts- und Wirtschaftswissenschaftlichen Fakultät, im Speziellen hier des Fachbereichs Wirtschafts- und Sozialwissenschaften der FAU."/>
                  <pic:cNvPicPr>
                    <a:picLocks noChangeAspect="1" noChangeArrowheads="1"/>
                  </pic:cNvPicPr>
                </pic:nvPicPr>
                <pic:blipFill rotWithShape="1">
                  <a:blip r:embed="rId1">
                    <a:extLst>
                      <a:ext uri="{28A0092B-C50C-407E-A947-70E740481C1C}">
                        <a14:useLocalDpi xmlns:a14="http://schemas.microsoft.com/office/drawing/2010/main" val="0"/>
                      </a:ext>
                    </a:extLst>
                  </a:blip>
                  <a:srcRect l="3670" t="3092" b="8015"/>
                  <a:stretch/>
                </pic:blipFill>
                <pic:spPr bwMode="auto">
                  <a:xfrm>
                    <a:off x="0" y="0"/>
                    <a:ext cx="2073600" cy="608294"/>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tab/>
    </w:r>
    <w:r>
      <w:tab/>
    </w:r>
    <w:r>
      <w:tab/>
    </w:r>
    <w:r>
      <w:tab/>
    </w:r>
    <w:r>
      <w:tab/>
    </w:r>
    <w:r>
      <w:rPr>
        <w:noProof/>
        <w:lang w:eastAsia="de-DE"/>
      </w:rPr>
      <w:drawing>
        <wp:inline distT="0" distB="0" distL="0" distR="0" wp14:anchorId="6C98053C" wp14:editId="1F0DC470">
          <wp:extent cx="1440000" cy="571515"/>
          <wp:effectExtent l="0" t="0" r="8255" b="0"/>
          <wp:docPr id="2" name="Grafik 2" descr="Hier zu sehen: Das Logo der 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Hier zu sehen: Das Logo der FAU."/>
                  <pic:cNvPicPr>
                    <a:picLocks noChangeAspect="1" noChangeArrowheads="1"/>
                  </pic:cNvPicPr>
                </pic:nvPicPr>
                <pic:blipFill rotWithShape="1">
                  <a:blip r:embed="rId2">
                    <a:extLst>
                      <a:ext uri="{28A0092B-C50C-407E-A947-70E740481C1C}">
                        <a14:useLocalDpi xmlns:a14="http://schemas.microsoft.com/office/drawing/2010/main" val="0"/>
                      </a:ext>
                    </a:extLst>
                  </a:blip>
                  <a:srcRect l="7150" t="15237" r="7036" b="12167"/>
                  <a:stretch/>
                </pic:blipFill>
                <pic:spPr bwMode="auto">
                  <a:xfrm>
                    <a:off x="0" y="0"/>
                    <a:ext cx="1440000" cy="57151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D8D7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4AB4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2D45A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518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0E056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2694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9BA18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BE38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701E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F8C2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392555"/>
    <w:multiLevelType w:val="hybridMultilevel"/>
    <w:tmpl w:val="C89823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146063A9"/>
    <w:multiLevelType w:val="hybridMultilevel"/>
    <w:tmpl w:val="D31426C6"/>
    <w:lvl w:ilvl="0" w:tplc="3E04A4CE">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4C623C8"/>
    <w:multiLevelType w:val="hybridMultilevel"/>
    <w:tmpl w:val="E6003F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ocumentProtection w:edit="forms" w:enforcement="1" w:cryptProviderType="rsaAES" w:cryptAlgorithmClass="hash" w:cryptAlgorithmType="typeAny" w:cryptAlgorithmSid="14" w:cryptSpinCount="100000" w:hash="ISKEW7RvV9Jv/ObDwEY3emJkEABwc8KHLyfx3+PFHXLD6WMSXqS83vWWWBPzIb9VlIlqhaKHhl45kFPr4MoSzw==" w:salt="FjyJOfcnsU4pzjblpiEOxA=="/>
  <w:defaultTabStop w:val="709"/>
  <w:autoHyphenation/>
  <w:hyphenationZone w:val="425"/>
  <w:characterSpacingControl w:val="doNotCompress"/>
  <w:hdrShapeDefaults>
    <o:shapedefaults v:ext="edit" spidmax="38913" style="mso-position-horizontal:right"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AB1"/>
    <w:rsid w:val="00012DA6"/>
    <w:rsid w:val="00036A2D"/>
    <w:rsid w:val="00042DC2"/>
    <w:rsid w:val="00043BB5"/>
    <w:rsid w:val="00044A9D"/>
    <w:rsid w:val="000463B9"/>
    <w:rsid w:val="000622A2"/>
    <w:rsid w:val="00063803"/>
    <w:rsid w:val="00090F48"/>
    <w:rsid w:val="000A00AF"/>
    <w:rsid w:val="000A1A2E"/>
    <w:rsid w:val="000A66BF"/>
    <w:rsid w:val="000B6800"/>
    <w:rsid w:val="000C2A75"/>
    <w:rsid w:val="000E0062"/>
    <w:rsid w:val="00113792"/>
    <w:rsid w:val="0013082C"/>
    <w:rsid w:val="001330D0"/>
    <w:rsid w:val="00154FA6"/>
    <w:rsid w:val="001560B6"/>
    <w:rsid w:val="00170C5F"/>
    <w:rsid w:val="00174E83"/>
    <w:rsid w:val="00190198"/>
    <w:rsid w:val="001943D6"/>
    <w:rsid w:val="0019482D"/>
    <w:rsid w:val="00196BC1"/>
    <w:rsid w:val="001A36C6"/>
    <w:rsid w:val="001C0C9B"/>
    <w:rsid w:val="001C2730"/>
    <w:rsid w:val="001E2BC8"/>
    <w:rsid w:val="001E4705"/>
    <w:rsid w:val="00213FC3"/>
    <w:rsid w:val="00216730"/>
    <w:rsid w:val="0022216C"/>
    <w:rsid w:val="0022223D"/>
    <w:rsid w:val="00222CD5"/>
    <w:rsid w:val="00223E90"/>
    <w:rsid w:val="00234A41"/>
    <w:rsid w:val="002476F7"/>
    <w:rsid w:val="00256493"/>
    <w:rsid w:val="0027224B"/>
    <w:rsid w:val="0028553A"/>
    <w:rsid w:val="00285F1D"/>
    <w:rsid w:val="00286AB1"/>
    <w:rsid w:val="00293FC2"/>
    <w:rsid w:val="002A5057"/>
    <w:rsid w:val="002A5A34"/>
    <w:rsid w:val="002C4646"/>
    <w:rsid w:val="002C4796"/>
    <w:rsid w:val="002D2AB5"/>
    <w:rsid w:val="002D31B5"/>
    <w:rsid w:val="002D3E6D"/>
    <w:rsid w:val="002D77B8"/>
    <w:rsid w:val="002E1CA7"/>
    <w:rsid w:val="002E2C3B"/>
    <w:rsid w:val="002E67E1"/>
    <w:rsid w:val="002E7686"/>
    <w:rsid w:val="002F597F"/>
    <w:rsid w:val="00301FCC"/>
    <w:rsid w:val="0031183F"/>
    <w:rsid w:val="00317F69"/>
    <w:rsid w:val="00321D5D"/>
    <w:rsid w:val="00321FF6"/>
    <w:rsid w:val="00325E7C"/>
    <w:rsid w:val="00330BA0"/>
    <w:rsid w:val="00333D9B"/>
    <w:rsid w:val="00342188"/>
    <w:rsid w:val="003611E1"/>
    <w:rsid w:val="003664F3"/>
    <w:rsid w:val="00390DB7"/>
    <w:rsid w:val="00395F23"/>
    <w:rsid w:val="003A12A8"/>
    <w:rsid w:val="003B0E21"/>
    <w:rsid w:val="003B5F76"/>
    <w:rsid w:val="003B726A"/>
    <w:rsid w:val="003B77C8"/>
    <w:rsid w:val="003D40EB"/>
    <w:rsid w:val="003D6E1C"/>
    <w:rsid w:val="003F0B08"/>
    <w:rsid w:val="003F4C9D"/>
    <w:rsid w:val="003F540E"/>
    <w:rsid w:val="00406DED"/>
    <w:rsid w:val="004217B1"/>
    <w:rsid w:val="004277EC"/>
    <w:rsid w:val="00434825"/>
    <w:rsid w:val="00436F79"/>
    <w:rsid w:val="004416F4"/>
    <w:rsid w:val="004474D4"/>
    <w:rsid w:val="00456443"/>
    <w:rsid w:val="0045790A"/>
    <w:rsid w:val="0046585D"/>
    <w:rsid w:val="00480122"/>
    <w:rsid w:val="00482A08"/>
    <w:rsid w:val="00485D0F"/>
    <w:rsid w:val="00490AA4"/>
    <w:rsid w:val="004A6246"/>
    <w:rsid w:val="004B3272"/>
    <w:rsid w:val="004B793D"/>
    <w:rsid w:val="004D137C"/>
    <w:rsid w:val="004D5D7C"/>
    <w:rsid w:val="004D6201"/>
    <w:rsid w:val="004D7052"/>
    <w:rsid w:val="004E05C7"/>
    <w:rsid w:val="004E399B"/>
    <w:rsid w:val="004E5948"/>
    <w:rsid w:val="0051354E"/>
    <w:rsid w:val="005164AB"/>
    <w:rsid w:val="00520E2B"/>
    <w:rsid w:val="00523F2E"/>
    <w:rsid w:val="00534A25"/>
    <w:rsid w:val="00536BEA"/>
    <w:rsid w:val="00552598"/>
    <w:rsid w:val="005A30B4"/>
    <w:rsid w:val="005A7668"/>
    <w:rsid w:val="005B77A8"/>
    <w:rsid w:val="005C21F5"/>
    <w:rsid w:val="005C2201"/>
    <w:rsid w:val="005D0B49"/>
    <w:rsid w:val="005E6665"/>
    <w:rsid w:val="005F2FDF"/>
    <w:rsid w:val="00601D56"/>
    <w:rsid w:val="00603780"/>
    <w:rsid w:val="006236D9"/>
    <w:rsid w:val="00631510"/>
    <w:rsid w:val="006437CE"/>
    <w:rsid w:val="00646027"/>
    <w:rsid w:val="006463C1"/>
    <w:rsid w:val="00646EB0"/>
    <w:rsid w:val="00661A26"/>
    <w:rsid w:val="006630B6"/>
    <w:rsid w:val="00665972"/>
    <w:rsid w:val="006823AE"/>
    <w:rsid w:val="006B015F"/>
    <w:rsid w:val="006B393E"/>
    <w:rsid w:val="006C2444"/>
    <w:rsid w:val="006C6A82"/>
    <w:rsid w:val="006D5AF0"/>
    <w:rsid w:val="006E3184"/>
    <w:rsid w:val="006F6104"/>
    <w:rsid w:val="00704EDB"/>
    <w:rsid w:val="0073316C"/>
    <w:rsid w:val="007438D0"/>
    <w:rsid w:val="0074610D"/>
    <w:rsid w:val="00751087"/>
    <w:rsid w:val="00756EB5"/>
    <w:rsid w:val="0075781F"/>
    <w:rsid w:val="00762E49"/>
    <w:rsid w:val="007668F3"/>
    <w:rsid w:val="00771339"/>
    <w:rsid w:val="00773854"/>
    <w:rsid w:val="007752D3"/>
    <w:rsid w:val="0078448B"/>
    <w:rsid w:val="007B25CE"/>
    <w:rsid w:val="007C13E0"/>
    <w:rsid w:val="007C32FE"/>
    <w:rsid w:val="007D3863"/>
    <w:rsid w:val="007F0981"/>
    <w:rsid w:val="008030F3"/>
    <w:rsid w:val="00805658"/>
    <w:rsid w:val="00807631"/>
    <w:rsid w:val="00807AD7"/>
    <w:rsid w:val="00807DCE"/>
    <w:rsid w:val="0081433B"/>
    <w:rsid w:val="008222EA"/>
    <w:rsid w:val="008321D3"/>
    <w:rsid w:val="00833611"/>
    <w:rsid w:val="0084205C"/>
    <w:rsid w:val="0085232A"/>
    <w:rsid w:val="008604F4"/>
    <w:rsid w:val="00874C37"/>
    <w:rsid w:val="00876AD7"/>
    <w:rsid w:val="008807E6"/>
    <w:rsid w:val="008C1B36"/>
    <w:rsid w:val="008D4E6F"/>
    <w:rsid w:val="008E4810"/>
    <w:rsid w:val="008F0CDE"/>
    <w:rsid w:val="009032A1"/>
    <w:rsid w:val="0090623B"/>
    <w:rsid w:val="00913FDC"/>
    <w:rsid w:val="00914CCF"/>
    <w:rsid w:val="009415BE"/>
    <w:rsid w:val="00946CA8"/>
    <w:rsid w:val="00950466"/>
    <w:rsid w:val="0096364F"/>
    <w:rsid w:val="0097114B"/>
    <w:rsid w:val="0098422E"/>
    <w:rsid w:val="00993319"/>
    <w:rsid w:val="009A3EA0"/>
    <w:rsid w:val="009C2794"/>
    <w:rsid w:val="009C5DC8"/>
    <w:rsid w:val="009C778F"/>
    <w:rsid w:val="009E2731"/>
    <w:rsid w:val="009E4D31"/>
    <w:rsid w:val="00A15690"/>
    <w:rsid w:val="00A2672E"/>
    <w:rsid w:val="00A27401"/>
    <w:rsid w:val="00A47CDD"/>
    <w:rsid w:val="00A626EB"/>
    <w:rsid w:val="00A63E8B"/>
    <w:rsid w:val="00A757B0"/>
    <w:rsid w:val="00A766AA"/>
    <w:rsid w:val="00A84CB0"/>
    <w:rsid w:val="00AA3095"/>
    <w:rsid w:val="00AB6D3B"/>
    <w:rsid w:val="00AC270A"/>
    <w:rsid w:val="00AE3604"/>
    <w:rsid w:val="00B27F01"/>
    <w:rsid w:val="00B37A63"/>
    <w:rsid w:val="00B4490B"/>
    <w:rsid w:val="00B56148"/>
    <w:rsid w:val="00B57380"/>
    <w:rsid w:val="00B61831"/>
    <w:rsid w:val="00BB0466"/>
    <w:rsid w:val="00BB2C4A"/>
    <w:rsid w:val="00BC38AC"/>
    <w:rsid w:val="00BD7AC1"/>
    <w:rsid w:val="00BE3688"/>
    <w:rsid w:val="00BF2796"/>
    <w:rsid w:val="00C05AFE"/>
    <w:rsid w:val="00C06105"/>
    <w:rsid w:val="00C21CEC"/>
    <w:rsid w:val="00C21F59"/>
    <w:rsid w:val="00C22274"/>
    <w:rsid w:val="00C22853"/>
    <w:rsid w:val="00C367AF"/>
    <w:rsid w:val="00C53637"/>
    <w:rsid w:val="00C674A5"/>
    <w:rsid w:val="00C83F2A"/>
    <w:rsid w:val="00CA21DE"/>
    <w:rsid w:val="00CB428F"/>
    <w:rsid w:val="00CB7F4A"/>
    <w:rsid w:val="00CC4521"/>
    <w:rsid w:val="00CD2ABD"/>
    <w:rsid w:val="00CD662F"/>
    <w:rsid w:val="00CD7CD7"/>
    <w:rsid w:val="00CE5A16"/>
    <w:rsid w:val="00CE75C0"/>
    <w:rsid w:val="00CF326E"/>
    <w:rsid w:val="00D0004C"/>
    <w:rsid w:val="00D1026A"/>
    <w:rsid w:val="00D1417A"/>
    <w:rsid w:val="00D318FA"/>
    <w:rsid w:val="00D374D7"/>
    <w:rsid w:val="00D63754"/>
    <w:rsid w:val="00D80868"/>
    <w:rsid w:val="00DA6251"/>
    <w:rsid w:val="00DA79F3"/>
    <w:rsid w:val="00DB6BAF"/>
    <w:rsid w:val="00DB765C"/>
    <w:rsid w:val="00DC27B0"/>
    <w:rsid w:val="00DC3311"/>
    <w:rsid w:val="00E03A67"/>
    <w:rsid w:val="00E06193"/>
    <w:rsid w:val="00E274C7"/>
    <w:rsid w:val="00E33118"/>
    <w:rsid w:val="00E34C27"/>
    <w:rsid w:val="00E37D95"/>
    <w:rsid w:val="00E60817"/>
    <w:rsid w:val="00E63E61"/>
    <w:rsid w:val="00E66364"/>
    <w:rsid w:val="00E667B7"/>
    <w:rsid w:val="00E66FB6"/>
    <w:rsid w:val="00E752C5"/>
    <w:rsid w:val="00E806B1"/>
    <w:rsid w:val="00E94538"/>
    <w:rsid w:val="00EA2BF7"/>
    <w:rsid w:val="00EA5334"/>
    <w:rsid w:val="00EA599F"/>
    <w:rsid w:val="00EA6C51"/>
    <w:rsid w:val="00EB5A2F"/>
    <w:rsid w:val="00ED16F9"/>
    <w:rsid w:val="00EF4754"/>
    <w:rsid w:val="00F059CF"/>
    <w:rsid w:val="00F07C71"/>
    <w:rsid w:val="00F25494"/>
    <w:rsid w:val="00F3210B"/>
    <w:rsid w:val="00F67957"/>
    <w:rsid w:val="00F73D0D"/>
    <w:rsid w:val="00F953DB"/>
    <w:rsid w:val="00FA444E"/>
    <w:rsid w:val="00FC31EB"/>
    <w:rsid w:val="00FC3EF4"/>
    <w:rsid w:val="00FD0430"/>
    <w:rsid w:val="00FE29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style="mso-position-horizontal:right" fillcolor="white">
      <v:fill color="white"/>
    </o:shapedefaults>
    <o:shapelayout v:ext="edit">
      <o:idmap v:ext="edit" data="1"/>
    </o:shapelayout>
  </w:shapeDefaults>
  <w:decimalSymbol w:val=","/>
  <w:listSeparator w:val=";"/>
  <w14:docId w14:val="4F88992A"/>
  <w15:docId w15:val="{0096F63F-DDCB-4FFF-A104-368ABA0BD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de-DE" w:eastAsia="de-D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6585D"/>
    <w:pPr>
      <w:spacing w:after="200" w:line="276" w:lineRule="auto"/>
    </w:pPr>
    <w:rPr>
      <w:rFonts w:eastAsia="Times New Roman"/>
      <w:color w:val="000000"/>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B726A"/>
    <w:pPr>
      <w:tabs>
        <w:tab w:val="center" w:pos="4536"/>
        <w:tab w:val="right" w:pos="9072"/>
      </w:tabs>
      <w:spacing w:after="0" w:line="240" w:lineRule="auto"/>
    </w:pPr>
  </w:style>
  <w:style w:type="character" w:customStyle="1" w:styleId="KopfzeileZchn">
    <w:name w:val="Kopfzeile Zchn"/>
    <w:link w:val="Kopfzeile"/>
    <w:uiPriority w:val="99"/>
    <w:locked/>
    <w:rsid w:val="003B726A"/>
    <w:rPr>
      <w:rFonts w:cs="Times New Roman"/>
    </w:rPr>
  </w:style>
  <w:style w:type="paragraph" w:styleId="Fuzeile">
    <w:name w:val="footer"/>
    <w:basedOn w:val="Standard"/>
    <w:link w:val="FuzeileZchn"/>
    <w:uiPriority w:val="99"/>
    <w:rsid w:val="003B726A"/>
    <w:pPr>
      <w:tabs>
        <w:tab w:val="center" w:pos="4536"/>
        <w:tab w:val="right" w:pos="9072"/>
      </w:tabs>
      <w:spacing w:after="0" w:line="240" w:lineRule="auto"/>
    </w:pPr>
  </w:style>
  <w:style w:type="character" w:customStyle="1" w:styleId="FuzeileZchn">
    <w:name w:val="Fußzeile Zchn"/>
    <w:link w:val="Fuzeile"/>
    <w:uiPriority w:val="99"/>
    <w:locked/>
    <w:rsid w:val="003B726A"/>
    <w:rPr>
      <w:rFonts w:cs="Times New Roman"/>
    </w:rPr>
  </w:style>
  <w:style w:type="character" w:styleId="Hyperlink">
    <w:name w:val="Hyperlink"/>
    <w:uiPriority w:val="99"/>
    <w:rsid w:val="009A3EA0"/>
    <w:rPr>
      <w:rFonts w:cs="Times New Roman"/>
      <w:color w:val="0000FF"/>
      <w:u w:val="single"/>
    </w:rPr>
  </w:style>
  <w:style w:type="paragraph" w:customStyle="1" w:styleId="FAU-Fensterzeile">
    <w:name w:val="FAU-Fensterzeile"/>
    <w:basedOn w:val="Standard"/>
    <w:qFormat/>
    <w:rsid w:val="005164AB"/>
    <w:pPr>
      <w:autoSpaceDE w:val="0"/>
      <w:autoSpaceDN w:val="0"/>
      <w:adjustRightInd w:val="0"/>
      <w:spacing w:after="0" w:line="120" w:lineRule="exact"/>
    </w:pPr>
    <w:rPr>
      <w:rFonts w:cs="Arial"/>
      <w:sz w:val="12"/>
      <w:szCs w:val="12"/>
    </w:rPr>
  </w:style>
  <w:style w:type="paragraph" w:customStyle="1" w:styleId="FAU-Absender">
    <w:name w:val="FAU-Absender"/>
    <w:basedOn w:val="Standard"/>
    <w:qFormat/>
    <w:rsid w:val="005164AB"/>
    <w:pPr>
      <w:autoSpaceDE w:val="0"/>
      <w:autoSpaceDN w:val="0"/>
      <w:adjustRightInd w:val="0"/>
      <w:spacing w:after="0" w:line="208" w:lineRule="exact"/>
    </w:pPr>
    <w:rPr>
      <w:rFonts w:cs="Arial"/>
      <w:sz w:val="16"/>
      <w:szCs w:val="16"/>
    </w:rPr>
  </w:style>
  <w:style w:type="paragraph" w:customStyle="1" w:styleId="FAU-Brieftext">
    <w:name w:val="FAU-Brieftext"/>
    <w:basedOn w:val="Standard"/>
    <w:qFormat/>
    <w:rsid w:val="0098422E"/>
    <w:pPr>
      <w:tabs>
        <w:tab w:val="right" w:pos="8789"/>
      </w:tabs>
      <w:spacing w:after="0" w:line="312" w:lineRule="auto"/>
    </w:pPr>
    <w:rPr>
      <w:rFonts w:cs="Arial"/>
      <w:sz w:val="20"/>
      <w:szCs w:val="20"/>
    </w:rPr>
  </w:style>
  <w:style w:type="paragraph" w:customStyle="1" w:styleId="FAU-Empfnger">
    <w:name w:val="FAU-Empfänger"/>
    <w:basedOn w:val="Standard"/>
    <w:qFormat/>
    <w:rsid w:val="00F07C71"/>
    <w:pPr>
      <w:spacing w:after="0" w:line="260" w:lineRule="exact"/>
    </w:pPr>
    <w:rPr>
      <w:rFonts w:cs="Arial"/>
      <w:sz w:val="20"/>
      <w:szCs w:val="20"/>
    </w:rPr>
  </w:style>
  <w:style w:type="paragraph" w:customStyle="1" w:styleId="FAU-Besucheradresse">
    <w:name w:val="FAU-Besucheradresse"/>
    <w:basedOn w:val="Standard"/>
    <w:qFormat/>
    <w:rsid w:val="00F07C71"/>
    <w:pPr>
      <w:spacing w:after="0" w:line="180" w:lineRule="exact"/>
    </w:pPr>
    <w:rPr>
      <w:rFonts w:cs="Arial"/>
      <w:sz w:val="13"/>
      <w:szCs w:val="13"/>
    </w:rPr>
  </w:style>
  <w:style w:type="character" w:styleId="Seitenzahl">
    <w:name w:val="page number"/>
    <w:basedOn w:val="Absatz-Standardschriftart"/>
    <w:rsid w:val="00F25494"/>
  </w:style>
  <w:style w:type="paragraph" w:styleId="Sprechblasentext">
    <w:name w:val="Balloon Text"/>
    <w:basedOn w:val="Standard"/>
    <w:semiHidden/>
    <w:rsid w:val="004B793D"/>
    <w:rPr>
      <w:rFonts w:ascii="Tahoma" w:hAnsi="Tahoma" w:cs="Tahoma"/>
      <w:sz w:val="16"/>
      <w:szCs w:val="16"/>
    </w:rPr>
  </w:style>
  <w:style w:type="paragraph" w:customStyle="1" w:styleId="Logo-Schriftzug">
    <w:name w:val="Logo-Schriftzug"/>
    <w:qFormat/>
    <w:rsid w:val="003664F3"/>
    <w:pPr>
      <w:spacing w:line="180" w:lineRule="exact"/>
    </w:pPr>
    <w:rPr>
      <w:rFonts w:eastAsia="Times New Roman" w:cs="Arial"/>
      <w:b/>
      <w:color w:val="002855"/>
      <w:spacing w:val="4"/>
      <w:sz w:val="17"/>
      <w:szCs w:val="17"/>
      <w:lang w:eastAsia="en-US"/>
    </w:rPr>
  </w:style>
  <w:style w:type="character" w:styleId="Platzhaltertext">
    <w:name w:val="Placeholder Text"/>
    <w:basedOn w:val="Absatz-Standardschriftart"/>
    <w:uiPriority w:val="99"/>
    <w:semiHidden/>
    <w:rsid w:val="009C5DC8"/>
    <w:rPr>
      <w:color w:val="808080"/>
    </w:rPr>
  </w:style>
  <w:style w:type="character" w:customStyle="1" w:styleId="NichtaufgelsteErwhnung1">
    <w:name w:val="Nicht aufgelöste Erwähnung1"/>
    <w:basedOn w:val="Absatz-Standardschriftart"/>
    <w:uiPriority w:val="99"/>
    <w:semiHidden/>
    <w:unhideWhenUsed/>
    <w:rsid w:val="003B77C8"/>
    <w:rPr>
      <w:color w:val="605E5C"/>
      <w:shd w:val="clear" w:color="auto" w:fill="E1DFDD"/>
    </w:rPr>
  </w:style>
  <w:style w:type="paragraph" w:styleId="Listenabsatz">
    <w:name w:val="List Paragraph"/>
    <w:basedOn w:val="Standard"/>
    <w:uiPriority w:val="34"/>
    <w:qFormat/>
    <w:rsid w:val="0073316C"/>
    <w:pPr>
      <w:spacing w:after="160" w:line="259" w:lineRule="auto"/>
      <w:ind w:left="720"/>
      <w:contextualSpacing/>
    </w:pPr>
    <w:rPr>
      <w:rFonts w:asciiTheme="minorHAnsi" w:eastAsiaTheme="minorHAnsi" w:hAnsiTheme="minorHAnsi" w:cstheme="minorBidi"/>
      <w:color w:val="auto"/>
    </w:rPr>
  </w:style>
  <w:style w:type="character" w:styleId="Kommentarzeichen">
    <w:name w:val="annotation reference"/>
    <w:basedOn w:val="Absatz-Standardschriftart"/>
    <w:uiPriority w:val="99"/>
    <w:semiHidden/>
    <w:unhideWhenUsed/>
    <w:rsid w:val="00190198"/>
    <w:rPr>
      <w:sz w:val="16"/>
      <w:szCs w:val="16"/>
    </w:rPr>
  </w:style>
  <w:style w:type="paragraph" w:styleId="Kommentartext">
    <w:name w:val="annotation text"/>
    <w:basedOn w:val="Standard"/>
    <w:link w:val="KommentartextZchn"/>
    <w:uiPriority w:val="99"/>
    <w:semiHidden/>
    <w:unhideWhenUsed/>
    <w:rsid w:val="0019019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198"/>
    <w:rPr>
      <w:rFonts w:eastAsia="Times New Roman"/>
      <w:color w:val="000000"/>
      <w:lang w:eastAsia="en-US"/>
    </w:rPr>
  </w:style>
  <w:style w:type="paragraph" w:styleId="Kommentarthema">
    <w:name w:val="annotation subject"/>
    <w:basedOn w:val="Kommentartext"/>
    <w:next w:val="Kommentartext"/>
    <w:link w:val="KommentarthemaZchn"/>
    <w:semiHidden/>
    <w:unhideWhenUsed/>
    <w:rsid w:val="00190198"/>
    <w:rPr>
      <w:b/>
      <w:bCs/>
    </w:rPr>
  </w:style>
  <w:style w:type="character" w:customStyle="1" w:styleId="KommentarthemaZchn">
    <w:name w:val="Kommentarthema Zchn"/>
    <w:basedOn w:val="KommentartextZchn"/>
    <w:link w:val="Kommentarthema"/>
    <w:semiHidden/>
    <w:rsid w:val="00190198"/>
    <w:rPr>
      <w:rFonts w:eastAsia="Times New Roman"/>
      <w:b/>
      <w:bCs/>
      <w:color w:val="000000"/>
      <w:lang w:eastAsia="en-US"/>
    </w:rPr>
  </w:style>
  <w:style w:type="paragraph" w:styleId="Beschriftung">
    <w:name w:val="caption"/>
    <w:basedOn w:val="Standard"/>
    <w:next w:val="Standard"/>
    <w:uiPriority w:val="35"/>
    <w:unhideWhenUsed/>
    <w:qFormat/>
    <w:locked/>
    <w:rsid w:val="00A2672E"/>
    <w:pPr>
      <w:spacing w:line="240" w:lineRule="auto"/>
    </w:pPr>
    <w:rPr>
      <w:rFonts w:asciiTheme="minorHAnsi" w:eastAsiaTheme="minorHAnsi" w:hAnsiTheme="minorHAnsi" w:cstheme="minorBidi"/>
      <w:i/>
      <w:iCs/>
      <w:color w:val="1F497D" w:themeColor="text2"/>
      <w:sz w:val="18"/>
      <w:szCs w:val="18"/>
    </w:rPr>
  </w:style>
  <w:style w:type="character" w:customStyle="1" w:styleId="markedcontent">
    <w:name w:val="markedcontent"/>
    <w:basedOn w:val="Absatz-Standardschriftart"/>
    <w:rsid w:val="00012DA6"/>
  </w:style>
  <w:style w:type="character" w:styleId="NichtaufgelsteErwhnung">
    <w:name w:val="Unresolved Mention"/>
    <w:basedOn w:val="Absatz-Standardschriftart"/>
    <w:uiPriority w:val="99"/>
    <w:semiHidden/>
    <w:unhideWhenUsed/>
    <w:rsid w:val="005525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033470">
      <w:bodyDiv w:val="1"/>
      <w:marLeft w:val="0"/>
      <w:marRight w:val="0"/>
      <w:marTop w:val="0"/>
      <w:marBottom w:val="0"/>
      <w:divBdr>
        <w:top w:val="none" w:sz="0" w:space="0" w:color="auto"/>
        <w:left w:val="none" w:sz="0" w:space="0" w:color="auto"/>
        <w:bottom w:val="none" w:sz="0" w:space="0" w:color="auto"/>
        <w:right w:val="none" w:sz="0" w:space="0" w:color="auto"/>
      </w:divBdr>
    </w:div>
    <w:div w:id="1804082958">
      <w:bodyDiv w:val="1"/>
      <w:marLeft w:val="0"/>
      <w:marRight w:val="0"/>
      <w:marTop w:val="0"/>
      <w:marBottom w:val="0"/>
      <w:divBdr>
        <w:top w:val="none" w:sz="0" w:space="0" w:color="auto"/>
        <w:left w:val="none" w:sz="0" w:space="0" w:color="auto"/>
        <w:bottom w:val="none" w:sz="0" w:space="0" w:color="auto"/>
        <w:right w:val="none" w:sz="0" w:space="0" w:color="auto"/>
      </w:divBdr>
    </w:div>
    <w:div w:id="1964652670">
      <w:bodyDiv w:val="1"/>
      <w:marLeft w:val="0"/>
      <w:marRight w:val="0"/>
      <w:marTop w:val="0"/>
      <w:marBottom w:val="0"/>
      <w:divBdr>
        <w:top w:val="none" w:sz="0" w:space="0" w:color="auto"/>
        <w:left w:val="none" w:sz="0" w:space="0" w:color="auto"/>
        <w:bottom w:val="none" w:sz="0" w:space="0" w:color="auto"/>
        <w:right w:val="none" w:sz="0" w:space="0" w:color="auto"/>
      </w:divBdr>
    </w:div>
    <w:div w:id="1990550597">
      <w:bodyDiv w:val="1"/>
      <w:marLeft w:val="0"/>
      <w:marRight w:val="0"/>
      <w:marTop w:val="0"/>
      <w:marBottom w:val="0"/>
      <w:divBdr>
        <w:top w:val="none" w:sz="0" w:space="0" w:color="auto"/>
        <w:left w:val="none" w:sz="0" w:space="0" w:color="auto"/>
        <w:bottom w:val="none" w:sz="0" w:space="0" w:color="auto"/>
        <w:right w:val="none" w:sz="0" w:space="0" w:color="auto"/>
      </w:divBdr>
    </w:div>
    <w:div w:id="207500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12viwo\AppData\Local\Temp\Briefvorlage_RWFak_FB%20WiS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3636583207447F96598A1A930CD335"/>
        <w:category>
          <w:name w:val="Allgemein"/>
          <w:gallery w:val="placeholder"/>
        </w:category>
        <w:types>
          <w:type w:val="bbPlcHdr"/>
        </w:types>
        <w:behaviors>
          <w:behavior w:val="content"/>
        </w:behaviors>
        <w:guid w:val="{66004635-0307-4DBA-A91D-A84E4BB684B9}"/>
      </w:docPartPr>
      <w:docPartBody>
        <w:p w:rsidR="0090768A" w:rsidRDefault="00040BA2" w:rsidP="00040BA2">
          <w:pPr>
            <w:pStyle w:val="F33636583207447F96598A1A930CD335"/>
          </w:pPr>
          <w:r w:rsidRPr="00BA71B8">
            <w:rPr>
              <w:rStyle w:val="Platzhaltertext"/>
            </w:rPr>
            <w:t>Klicken oder tippen Sie hier, um Text einzugeben.</w:t>
          </w:r>
        </w:p>
      </w:docPartBody>
    </w:docPart>
    <w:docPart>
      <w:docPartPr>
        <w:name w:val="E94845F64BAE4D9A8B839C9F7F1B54AD"/>
        <w:category>
          <w:name w:val="Allgemein"/>
          <w:gallery w:val="placeholder"/>
        </w:category>
        <w:types>
          <w:type w:val="bbPlcHdr"/>
        </w:types>
        <w:behaviors>
          <w:behavior w:val="content"/>
        </w:behaviors>
        <w:guid w:val="{F3AE7E21-C2EB-41C6-9448-775270AED8B0}"/>
      </w:docPartPr>
      <w:docPartBody>
        <w:p w:rsidR="0090768A" w:rsidRDefault="00040BA2" w:rsidP="00040BA2">
          <w:pPr>
            <w:pStyle w:val="E94845F64BAE4D9A8B839C9F7F1B54AD"/>
          </w:pPr>
          <w:r w:rsidRPr="00BA71B8">
            <w:rPr>
              <w:rStyle w:val="Platzhaltertext"/>
            </w:rPr>
            <w:t>Wählen Sie ein Element aus.</w:t>
          </w:r>
        </w:p>
      </w:docPartBody>
    </w:docPart>
    <w:docPart>
      <w:docPartPr>
        <w:name w:val="F8D7A7EC72FA42768ED886ED3968967A"/>
        <w:category>
          <w:name w:val="Allgemein"/>
          <w:gallery w:val="placeholder"/>
        </w:category>
        <w:types>
          <w:type w:val="bbPlcHdr"/>
        </w:types>
        <w:behaviors>
          <w:behavior w:val="content"/>
        </w:behaviors>
        <w:guid w:val="{73E15184-49A7-4E70-9640-55F89EB48790}"/>
      </w:docPartPr>
      <w:docPartBody>
        <w:p w:rsidR="0090768A" w:rsidRDefault="00040BA2" w:rsidP="00040BA2">
          <w:pPr>
            <w:pStyle w:val="F8D7A7EC72FA42768ED886ED3968967A"/>
          </w:pPr>
          <w:r w:rsidRPr="00BA71B8">
            <w:rPr>
              <w:rStyle w:val="Platzhaltertext"/>
            </w:rPr>
            <w:t>Wählen Sie ein Element aus.</w:t>
          </w:r>
        </w:p>
      </w:docPartBody>
    </w:docPart>
    <w:docPart>
      <w:docPartPr>
        <w:name w:val="EFCD9ACBA60C414FB5A26CAF869D07C8"/>
        <w:category>
          <w:name w:val="Allgemein"/>
          <w:gallery w:val="placeholder"/>
        </w:category>
        <w:types>
          <w:type w:val="bbPlcHdr"/>
        </w:types>
        <w:behaviors>
          <w:behavior w:val="content"/>
        </w:behaviors>
        <w:guid w:val="{11ABC176-546E-42C1-8448-B9E383417C3A}"/>
      </w:docPartPr>
      <w:docPartBody>
        <w:p w:rsidR="0090768A" w:rsidRDefault="00040BA2" w:rsidP="00040BA2">
          <w:pPr>
            <w:pStyle w:val="EFCD9ACBA60C414FB5A26CAF869D07C8"/>
          </w:pPr>
          <w:r w:rsidRPr="00BA71B8">
            <w:rPr>
              <w:rStyle w:val="Platzhaltertext"/>
            </w:rPr>
            <w:t>Wählen Sie ein Element aus.</w:t>
          </w:r>
        </w:p>
      </w:docPartBody>
    </w:docPart>
    <w:docPart>
      <w:docPartPr>
        <w:name w:val="CD5FC0ADEF374B11B95A8D8C4C6A046A"/>
        <w:category>
          <w:name w:val="Allgemein"/>
          <w:gallery w:val="placeholder"/>
        </w:category>
        <w:types>
          <w:type w:val="bbPlcHdr"/>
        </w:types>
        <w:behaviors>
          <w:behavior w:val="content"/>
        </w:behaviors>
        <w:guid w:val="{D5F8B001-2210-45E4-B3DA-6B39D595641C}"/>
      </w:docPartPr>
      <w:docPartBody>
        <w:p w:rsidR="0090768A" w:rsidRDefault="00040BA2" w:rsidP="00040BA2">
          <w:pPr>
            <w:pStyle w:val="CD5FC0ADEF374B11B95A8D8C4C6A046A"/>
          </w:pPr>
          <w:r w:rsidRPr="00BA71B8">
            <w:rPr>
              <w:rStyle w:val="Platzhaltertext"/>
            </w:rPr>
            <w:t>Wählen Sie ein Element aus.</w:t>
          </w:r>
        </w:p>
      </w:docPartBody>
    </w:docPart>
    <w:docPart>
      <w:docPartPr>
        <w:name w:val="68CE5721AF3A412EAF45AB3424F70909"/>
        <w:category>
          <w:name w:val="Allgemein"/>
          <w:gallery w:val="placeholder"/>
        </w:category>
        <w:types>
          <w:type w:val="bbPlcHdr"/>
        </w:types>
        <w:behaviors>
          <w:behavior w:val="content"/>
        </w:behaviors>
        <w:guid w:val="{C7586422-8D84-4C5C-8EB8-3BB5434580F6}"/>
      </w:docPartPr>
      <w:docPartBody>
        <w:p w:rsidR="0090768A" w:rsidRDefault="00040BA2" w:rsidP="00040BA2">
          <w:pPr>
            <w:pStyle w:val="68CE5721AF3A412EAF45AB3424F70909"/>
          </w:pPr>
          <w:r w:rsidRPr="00BA71B8">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613"/>
    <w:rsid w:val="00040BA2"/>
    <w:rsid w:val="0090768A"/>
    <w:rsid w:val="00B65613"/>
    <w:rsid w:val="00E322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40BA2"/>
    <w:rPr>
      <w:color w:val="808080"/>
    </w:rPr>
  </w:style>
  <w:style w:type="paragraph" w:customStyle="1" w:styleId="F33636583207447F96598A1A930CD335">
    <w:name w:val="F33636583207447F96598A1A930CD335"/>
    <w:rsid w:val="00040BA2"/>
  </w:style>
  <w:style w:type="paragraph" w:customStyle="1" w:styleId="E94845F64BAE4D9A8B839C9F7F1B54AD">
    <w:name w:val="E94845F64BAE4D9A8B839C9F7F1B54AD"/>
    <w:rsid w:val="00040BA2"/>
  </w:style>
  <w:style w:type="paragraph" w:customStyle="1" w:styleId="F8D7A7EC72FA42768ED886ED3968967A">
    <w:name w:val="F8D7A7EC72FA42768ED886ED3968967A"/>
    <w:rsid w:val="00040BA2"/>
  </w:style>
  <w:style w:type="paragraph" w:customStyle="1" w:styleId="EFCD9ACBA60C414FB5A26CAF869D07C8">
    <w:name w:val="EFCD9ACBA60C414FB5A26CAF869D07C8"/>
    <w:rsid w:val="00040BA2"/>
  </w:style>
  <w:style w:type="paragraph" w:customStyle="1" w:styleId="CD5FC0ADEF374B11B95A8D8C4C6A046A">
    <w:name w:val="CD5FC0ADEF374B11B95A8D8C4C6A046A"/>
    <w:rsid w:val="00040BA2"/>
  </w:style>
  <w:style w:type="paragraph" w:customStyle="1" w:styleId="68CE5721AF3A412EAF45AB3424F70909">
    <w:name w:val="68CE5721AF3A412EAF45AB3424F70909"/>
    <w:rsid w:val="00040B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D72A2-851F-4459-8211-F9CA6D915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Briefvorlage_RWFak_FB WiSo.dotx</Template>
  <TotalTime>0</TotalTime>
  <Pages>2</Pages>
  <Words>606</Words>
  <Characters>3796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Briefvorlage RWFak - FB WiSo (TK)</vt:lpstr>
    </vt:vector>
  </TitlesOfParts>
  <Company/>
  <LinksUpToDate>false</LinksUpToDate>
  <CharactersWithSpaces>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Briefvorlage RWFak - FB WiSo (TK)</dc:title>
  <dc:subject/>
  <dc:creator>Jaegers, Lena</dc:creator>
  <cp:keywords/>
  <cp:lastModifiedBy>Jaegers, Lena</cp:lastModifiedBy>
  <cp:revision>4</cp:revision>
  <cp:lastPrinted>2022-09-20T07:01:00Z</cp:lastPrinted>
  <dcterms:created xsi:type="dcterms:W3CDTF">2023-08-15T10:52:00Z</dcterms:created>
  <dcterms:modified xsi:type="dcterms:W3CDTF">2023-09-08T08:18:00Z</dcterms:modified>
</cp:coreProperties>
</file>